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44aa" w14:textId="a2b4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13 января 2016 года № 01/04. Зарегистрировано Департаментом юстиции Карагандинской области 8 февраля 2016 года № 3652. Утратило силу постановлением акимата Нуринского района Карагандинской области от 6 мая 2016 года № 13/06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Оплату труда общественных работников производить из средств местного бюджета в размере минимальной заработной платы, установленной законодательством Республики Казахстан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Отделу занятости и социальных программ Нуринского района (Жупенова Гульнар Такуевна)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исполняющего обязанности заместителя акима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со дня его первого официального опубликования и распространяется на отношения, возникшие с 5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года № 01/04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работы, виды, объемы и конкретные условия общественных работ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6"/>
        <w:gridCol w:w="1254"/>
        <w:gridCol w:w="1765"/>
        <w:gridCol w:w="426"/>
        <w:gridCol w:w="249"/>
        <w:gridCol w:w="1316"/>
        <w:gridCol w:w="426"/>
        <w:gridCol w:w="1435"/>
        <w:gridCol w:w="5003"/>
      </w:tblGrid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выполняемых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областной филиал акционерного общества "Казпочта" Нуринский районный узел почтовой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13-00 часов,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Киевка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республиканских и региональных общественных компаний (опрос общественного мнения и участие в переписи)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жилищно-коммунального хозяйства по уборке территории населенного пункта (вывоз мусора, побелка, покраска)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поселка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800-900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праздников по случаю знаменательных и юбилейных дат, обработка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"Нуринский районный суд"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разноске повесток, корреспонденции и подшивка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занятости и социальных программ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экземпляров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Карима Мынбаева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Жараспай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Кертинди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Акмешит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Баршино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Кобетей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Майоровка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Изенда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Куланотпес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Куланутпес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Тассуат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Ахмет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Заречное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Жанбобек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Шубарколь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Байтуган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Ткенекты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Шахтерское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Карой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Соналы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Пржевальское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Балыктыколь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Щербаковское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Талдысай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экологическое оздоровление (озеленение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"Совет ветеранов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и 10 дел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"Прокуратура Нуринского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филиал партии "Нұр Отан"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разноске извещений, корреспонденции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экземпляров ежедневно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9-00 до 18-00 часов, с перерывом на обед с 13-00 до 14-00, 5 дней в неделю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ГУ – Государственное учреждение.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