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674ee" w14:textId="de674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награждении Почетной грамотой Бухар-Жырауского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10 сессии Бухар-Жырауского районного маслихата Карагандинской области от 23 декабря 2016 года № 10. Зарегистрировано Департаментом юстиции Карагандинской области 24 января 2017 года № 4131.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Бухар-Жырауского районного маслихата Карагандинской области от 29.09.2023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награждении Почетной грамотой Бухар-Жырауского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Артыкбаева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10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награждении Почетной грамотой Бухар-Жырауского района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награждении Почетной грамотой Бухар-Жырауского района (далее – Почетная грамота)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Бухар-Жырауского районного маслихата Карагандинской области от 29.09.2023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Почетная грамота является одной из форм поощрения и стимулирования за: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значительные достижения в экономике, социальной сфере, науке, культуре, образовании, спорте, в воинской и государственной службе, правоохранительной и общественной деятельности;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плодотворной деятельности по укреплению дружбы и солидарности между народами и культурных связей.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Почетной грамотой награждаются внесшие значительный вклад в развитие Бухар-Жырауского района: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граждане, работники учреждений, предприятий и организаций;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коллективы хозяйствующих субъектов независимо от форм собственности, организаций, учреждений, творческих коллективов, достигшие высоких показателей в труде, общественно-политической деятельности;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 без гражданства и граждане иностранных государств.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Почетной грамотой не могут быть награждены: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 имеющие судимость, которая не погашена или не снята в установленном законодательством порядке на момент награждения;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 признанные судом недееспособными, либо ограниченно дееспособными;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 признанные судом виновными в совершении коррупционного преступления и (или) коррупционного правонарушения.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Одно и то же лицо (коллектив, организация) не может дважды представляться к награждению Почетной грамотой района в течении пяти лет.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Награждение приурочивается к национальным, государственным, профессиональным и иным праздникам Республики Казахстан.</w:t>
      </w:r>
    </w:p>
    <w:bookmarkEnd w:id="18"/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награждения Почетной грамотой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Представление к награждению Почетной грамотой направляется в аппарат акима района не позднее чем за двадцать календарных дней до дня проведения мероприятий учреждениями, организациями независимо от форм собственности, предприятиями, местными исполнительными и представительными органами, общественными организациями, творческими объединениями, органами местного самоуправления.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представлении указываются фамилия, имя, отчество (при наличии), занимаемая должность или официальное наименование (организаций, коллектива) дается характеристика с изложением конкретных трудовых и творческих заслуг, вклада в развитие района. Представление подписывается первым руководителем.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представлению прилагается копия удостоверения личности кандидата либо учредительные документы организации, учреждения или творческого коллектива.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решением Бухар-Жырауского районного маслихата Карагандинской области от 29.09.2023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Материалы, поступившие от граждан, самостоятельно представляющих свою кандидатуру для награждения Почетной грамотой, не рассматриваются.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Поступившие документы для предварительного рассмотрения и подготовки предложений по награждению, направляются в комиссию при акиме района по наградам (далее - Комиссия).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Решение о награждении Почетной грамотой принимается акимом района и председателем районного маслихата (или лицами, исполняющими их обязанности) согласно положительного заключения Комиссии путем издания совместного распоряжения.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Бухар-Жырауского районного маслихата Карагандинской области от 29.09.2023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Вручение Почетной грамоты производится лично награждаемому в торжественной обстановке. Почетную грамоту вручает аким и (или) председатель районного маслихата, либо иное лицо по их поручению.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Бухар-Жырауского районного маслихата Карагандинской области от 29.09.2023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Материалы по награждению хранятся в аппарате акима района.</w:t>
      </w:r>
    </w:p>
    <w:bookmarkEnd w:id="27"/>
    <w:bookmarkStart w:name="z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Почетной грамоты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Почетная грамота состоит из папки и вкладыша. Папка изготавливается из синего цвета. На лицевой стороне папки изображен Государственный Герб Республики Казахстан размером 7х7 и надпись "Құрмет грамотасы".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Почетная грамота изготавливается форматом А3, 1 биг, бумага мелованная, матовая 250 гр/м2, печать цветная, золото с двух сторон с изображением государственной символики – Государственного Герба Республики Казахстан. На левой стороне внутри вкладыша располагаются: по центру – цветное изображение развивающегося Государственного Флага Республики Казахстан.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правой стороне внутри вкладыша располагаются: в верхней части по центру - надпись "Құрмет грамотасы", выполненная золотым тиснением, ниже под надписью текст на государственном и русском языках, который содержит слова: "награждается", фамилию, имя, отчество награждаемого, краткое описание заслуг награждаемого. Текст на государственном языке располагается над текстом на русском языке.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нижней части располагается текст для подписи акима района и председателя районного маслихата на государственном языке, подпись заверяется гербовыми печатями, после подписи указывается дата награждения на государственном языке.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награждаемого указываются в соответствии с документом, удостоверяющим личность.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учреждения или творческого коллектива указывается в соответствии с учредительными документами.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Вкладыш заполняется путем компьютерного набора, шрифтами черного цвета, без наклона с использованием принтера. В случае отсутствия данной возможности, вкладыш заполняется рукописно, четким и разборчивым почерком, без помарок чернилами черного цвета.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решением Бухар-Жырауского районного маслихата Карагандинской области от 29.09.2023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