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f355d" w14:textId="3ef35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43 сессии Бухар-Жырауского районного маслихата от 22 декабря 2015 года № 5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9 сессии Бухар-Жырауского районного маслихата Карагандинской области от 2 декабря 2016 года № 4. Зарегистрировано Департаментом юстиции Карагандинской области 13 декабря 2016 года № 4044. Срок действия решения - до 1 января 2017 года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43 сессии Бухар-Жырауского районного маслихата от 22 декабря 2015 года № 5 "О районном бюджете на 2016-2018 годы" (зарегистрировано в Реестре государственной регистрации нормативных правовых актов за № 3587, опубликовано в районной газете "Бұқар жырау жаршысы" № 2 от 16 января 2016 года, в информационно-правовой системе "Әділет" 13 января 2016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– 5 934 088 тысяч тенге,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1 931 058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8 410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14 421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3 980 199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затраты – 6 009 984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61 689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87 651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25 962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минус 137 585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137 585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поступление займов – 87 651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31 365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81 299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Артыкбаева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2016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5</w:t>
            </w:r>
          </w:p>
        </w:tc>
      </w:tr>
    </w:tbl>
    <w:bookmarkStart w:name="z3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"/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5 934 088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1 931 058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727 235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727 235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446 346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446 346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641 453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542 869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108 717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3 980 199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3 980 199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3 980 199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613"/>
        <w:gridCol w:w="1293"/>
        <w:gridCol w:w="1293"/>
        <w:gridCol w:w="5154"/>
        <w:gridCol w:w="29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7"/>
        </w:tc>
        <w:tc>
          <w:tcPr>
            <w:tcW w:w="2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6 009 984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560 275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491 941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391 633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391 633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4 127 682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415 283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415 283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176 478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238 805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3 603 856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3 547 920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3 415 946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131 974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108 543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108 543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50 754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204 099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Социальное обеспечение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146 082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146 082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59 232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99 318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65 615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535 112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346 279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346 279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346 279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150 168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125 731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222 043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100 078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53 079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110 498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110 498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110 498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42 543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42 543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93 638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93 638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49 898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49 898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87 868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87 868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87 868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87 847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61 689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12"/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6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8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21"/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6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29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3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988"/>
        <w:gridCol w:w="988"/>
        <w:gridCol w:w="989"/>
        <w:gridCol w:w="3976"/>
        <w:gridCol w:w="43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4"/>
        </w:tc>
        <w:tc>
          <w:tcPr>
            <w:tcW w:w="4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9"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-137 585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2016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5</w:t>
            </w:r>
          </w:p>
        </w:tc>
      </w:tr>
    </w:tbl>
    <w:bookmarkStart w:name="z274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и областного бюджета на 2016 год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621"/>
        <w:gridCol w:w="1310"/>
        <w:gridCol w:w="1310"/>
        <w:gridCol w:w="5057"/>
        <w:gridCol w:w="30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3"/>
        </w:tc>
        <w:tc>
          <w:tcPr>
            <w:tcW w:w="3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8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2 763 058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0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192 851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69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73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2 082 009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279 812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279 812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122 034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157 778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1 791 478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1 756 225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1 702 089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54 136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91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Социальное обеспечение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03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62 119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55 468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2021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2021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24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69 343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56 745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56 745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43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147 347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143 671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87 651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57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63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67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2016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5</w:t>
            </w:r>
          </w:p>
        </w:tc>
      </w:tr>
    </w:tbl>
    <w:bookmarkStart w:name="z405" w:id="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районного бюджета по селам, поселкам, сельским округам на 2016 год</w:t>
      </w:r>
    </w:p>
    <w:bookmarkEnd w:id="3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493"/>
        <w:gridCol w:w="1040"/>
        <w:gridCol w:w="1040"/>
        <w:gridCol w:w="3510"/>
        <w:gridCol w:w="2000"/>
        <w:gridCol w:w="1725"/>
        <w:gridCol w:w="17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72"/>
        </w:tc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Ботакара</w:t>
            </w:r>
          </w:p>
        </w:tc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Габидена Мустафина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7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525 109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47 470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79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391 633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17 955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391 633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17 955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391 633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17 955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391 633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17 955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83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22 542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22 542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22 542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22 542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87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36 044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5 787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5 787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5 787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23 314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9 264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23 314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9 264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23 314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9 264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6 943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6 943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4 863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99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24 992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6 514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24 992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6 514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24 992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6 514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24 992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6 514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03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49 898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5 747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49 898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5 747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49 898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5 747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49 898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5 747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3 782</w:t>
            </w:r>
          </w:p>
        </w:tc>
      </w:tr>
    </w:tbl>
    <w:bookmarkStart w:name="z441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4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505"/>
        <w:gridCol w:w="1064"/>
        <w:gridCol w:w="1064"/>
        <w:gridCol w:w="3590"/>
        <w:gridCol w:w="1764"/>
        <w:gridCol w:w="1765"/>
        <w:gridCol w:w="17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0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поселка Кушокы 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Актобинского сельского округа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Акоре 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1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1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2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3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3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505"/>
        <w:gridCol w:w="1064"/>
        <w:gridCol w:w="1064"/>
        <w:gridCol w:w="3590"/>
        <w:gridCol w:w="1764"/>
        <w:gridCol w:w="1765"/>
        <w:gridCol w:w="17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4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Акбельского сельского округа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Белагашского сельского округа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Кызылкаинского сельского округа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5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5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5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7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7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505"/>
        <w:gridCol w:w="1064"/>
        <w:gridCol w:w="1064"/>
        <w:gridCol w:w="3590"/>
        <w:gridCol w:w="1764"/>
        <w:gridCol w:w="1765"/>
        <w:gridCol w:w="17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7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Ботакара 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Бухар-Жырауского сельского округа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Гагаринского сельского округа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8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8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9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0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0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505"/>
        <w:gridCol w:w="1064"/>
        <w:gridCol w:w="1064"/>
        <w:gridCol w:w="3590"/>
        <w:gridCol w:w="1764"/>
        <w:gridCol w:w="1765"/>
        <w:gridCol w:w="17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1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Дубовского сельского округа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Доскейского сельского округа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Каражарскогосельского округа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2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2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2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4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4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505"/>
        <w:gridCol w:w="1064"/>
        <w:gridCol w:w="1064"/>
        <w:gridCol w:w="3590"/>
        <w:gridCol w:w="1764"/>
        <w:gridCol w:w="1765"/>
        <w:gridCol w:w="17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4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Каракудук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Кокпектинского сельского округа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Корнеевского сельского округа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5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5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6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7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7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505"/>
        <w:gridCol w:w="1064"/>
        <w:gridCol w:w="1064"/>
        <w:gridCol w:w="3590"/>
        <w:gridCol w:w="1764"/>
        <w:gridCol w:w="1765"/>
        <w:gridCol w:w="17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8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Жанаталап 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Тузды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Новоузенского сельского округа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9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9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9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1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1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505"/>
        <w:gridCol w:w="1064"/>
        <w:gridCol w:w="1064"/>
        <w:gridCol w:w="3590"/>
        <w:gridCol w:w="1764"/>
        <w:gridCol w:w="1765"/>
        <w:gridCol w:w="17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1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Петровского сельского округа 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Баймырза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Ростовского сельского округа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2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2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3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4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4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505"/>
        <w:gridCol w:w="1064"/>
        <w:gridCol w:w="1064"/>
        <w:gridCol w:w="3590"/>
        <w:gridCol w:w="1764"/>
        <w:gridCol w:w="1765"/>
        <w:gridCol w:w="17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5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Самаркандского сельского округа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Суыксу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Тогызкудукского сельского округа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6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6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6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8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8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505"/>
        <w:gridCol w:w="1064"/>
        <w:gridCol w:w="1064"/>
        <w:gridCol w:w="3590"/>
        <w:gridCol w:w="1764"/>
        <w:gridCol w:w="1765"/>
        <w:gridCol w:w="17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8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Умуткерского сельского округа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Уштобинского сельского округа 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Центрального сельского округа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9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9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0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1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1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08"/>
        <w:gridCol w:w="1492"/>
        <w:gridCol w:w="1492"/>
        <w:gridCol w:w="5035"/>
        <w:gridCol w:w="24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23"/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Шешенкаринского сельского округа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5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6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7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8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9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30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1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2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3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34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5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6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7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38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9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0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1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2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3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4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5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6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7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8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9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50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1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2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3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54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5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6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7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2016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5</w:t>
            </w:r>
          </w:p>
        </w:tc>
      </w:tr>
    </w:tbl>
    <w:bookmarkStart w:name="z803" w:id="7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селами, поселками, сельскими округами на 2016 год</w:t>
      </w:r>
    </w:p>
    <w:bookmarkEnd w:id="7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8"/>
        <w:gridCol w:w="3397"/>
        <w:gridCol w:w="6165"/>
      </w:tblGrid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59"/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60"/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1"/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87 847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62"/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Ботакара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18 208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63"/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Габидена Мустафина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6 685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64"/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поселка Кушокы 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65"/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Актобинского сельского округа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66"/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Акоре 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67"/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Акбельского сельского округа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68"/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Белагашского сельского округа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69"/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Кызылкаинского сельского округа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70"/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Ботакара 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71"/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Бухар-Жырауского сельского округа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72"/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Гагаринского сельского округа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73"/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Дубовского сельского округа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74"/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Доскейского сельского округа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5 934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75"/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Каражарского сельского округа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76"/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Каракудук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77"/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Кокпектинского сельского округа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5 769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778"/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Корнеевского сельского округа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779"/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Жанаталап 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780"/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Тузды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781"/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Новоузенского сельского округа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3 608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782"/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Петровского сельского округа 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783"/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Баймырза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784"/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Ростовского сельского округа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4 395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785"/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Самаркандского сельского округа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786"/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Суыксу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787"/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Тогызкудукского сельского округа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788"/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Умуткерского сельского округа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789"/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Уштобинского сельского округа 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11 416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790"/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Центрального сельского округа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791"/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Шешенкаринского сельского округа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