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f54a" w14:textId="9aff5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38 сессии Актогайского районного маслихата от 22 декабря 2015 года № 349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Актогайского районного маслихата Карагандинской области от 11 мая 2016 года № 27. Зарегистрировано Департаментом юстиции Карагандинской области 23 мая 2016 года № 3803.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38 сессии Актогайского районного маслихата от 22 декабря 2015 года № 349 "О районном бюджете на 2016-2018 годы" (зарегистрировано в Реестре государственной регистрации нормативных правовых актов № 3606, опубликовано в газете "Тоқырауын тынысы" от 29 января 2016 года № 4 (7532), в информационно-правовой системе "Әділет" 4 февраля 2016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2860583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1323952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- 4000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- 1528531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3027213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45767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60449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14682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212397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212397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60449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14870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бюджетных средств – 166818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Актогайского района на 2016 год в сумме 9810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ЗАТРАТЫ: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3027213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использования возобновляемых источников энергии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"/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-212397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2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районного бюджета на 2016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5"/>
        <w:gridCol w:w="3375"/>
      </w:tblGrid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3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782978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722529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722529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  <w:bookmarkEnd w:id="4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635 730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  <w:bookmarkEnd w:id="4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4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492 067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4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  <w:bookmarkEnd w:id="5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поддержку использования возобновляемых источников энергии</w:t>
            </w:r>
          </w:p>
          <w:bookmarkEnd w:id="5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5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5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86 799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 функций от местных исполнительных органов областей в местные исполнительные органы районов </w:t>
            </w:r>
          </w:p>
          <w:bookmarkEnd w:id="5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29 928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55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  <w:bookmarkEnd w:id="56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и улиц населенных пунктов</w:t>
            </w:r>
          </w:p>
          <w:bookmarkEnd w:id="57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58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6 867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9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культуры</w:t>
            </w:r>
          </w:p>
          <w:bookmarkEnd w:id="60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образование</w:t>
            </w:r>
          </w:p>
          <w:bookmarkEnd w:id="61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ремонт объектов коммунально-инженерной инфраструктуры и благоустройство сельских населенных пунктов</w:t>
            </w:r>
          </w:p>
          <w:bookmarkEnd w:id="62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  <w:bookmarkEnd w:id="63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  <w:tr>
        <w:trPr>
          <w:trHeight w:val="30" w:hRule="atLeast"/>
        </w:trPr>
        <w:tc>
          <w:tcPr>
            <w:tcW w:w="8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64"/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2016 года 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2015 года № 349</w:t>
            </w:r>
          </w:p>
        </w:tc>
      </w:tr>
    </w:tbl>
    <w:bookmarkStart w:name="z3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поселков, села и сельских округов в составе районного бюджета на 2016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697"/>
        <w:gridCol w:w="1469"/>
        <w:gridCol w:w="1469"/>
        <w:gridCol w:w="4956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250970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Тасарал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3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4"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Актогай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Нуркен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Караменде би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Карабулак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Шабанбай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Айыртас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Сарытерек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Торангалык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Кусак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Шашубай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Сарышаган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Кызыларай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Кежек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Ортадересин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Жидебай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