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6d98" w14:textId="0ac6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Актогайского районного маслихата Карагандинской области от 12 апреля 2016 года № 23. Зарегистрировано Департаментом юстиции Карагандинской области 27 апреля 2016 года № 3769. Утратило силу решением Актогайского районного маслихата Карагандинской области от 26 декабря 2024 года № 253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Актогайского районного маслихата Карагандинской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за № 8-10-148, опубликовано в газете "Тоқырауын тынысы" от 18 мая 2012 года № 22 (7339))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населению Актогайского района утвержденных указанным решением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"17.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утвержденный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