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a3e1" w14:textId="f61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10 апреля 2014 года № 02 "Об образовании избирательных участков по Актогайскому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 февраля 2016 года № 01 р. Зарегистрировано Департаментом юстиции Карагандинской области 17 февраля 2016 года № 3666. Утратило силу решением акима Актогайского района Карагандинской области от 4 июня 2019 года № 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04.06.2019 № 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2639, опубликовано 29 мая 2014 года в газете "Тоқырауын тынысы" № 21-22 (7443), в информационно-правовой системе "Әділет" 20 ноября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Әмірғасым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2016 года № 01 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Актогайскому району Карагандинской области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672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Коза, Аэропорт.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673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К.Байсейтовой, 19. Средняя школа имени А.Бокейхана.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К.Байсейтовой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674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Профессиональный лицей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М.Шорина № 1, 2, 4, 5, 6, 6а, 7, 7/2, 8, 8/2, 10, 11, 11а, 12, 13, 14, 15, 16, по микрорайону Жосалы № 1, 2, 4, 5, 6, 6а, 7, 7/2, 8, 8/2, 10, 11, 11а, 12, 13, 14, 15, 16, 17, 18, 19, 20, 21, 22, 23, 24, 25, 26/1, 26/2, подсобные хозяйства Патхоз, Егиндибулак и зимовка Аксай.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675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С.Ибраева, 1. Средняя школа имени К.Байсейтовой.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Актогай по улице Жидебая № 1, 2, 3, 4, 5/1, 5/2, 6, 7, 8, 9, 9а, 10, 13, 14, 15, 15а, 15/1, 15/2, 16, 17, 17а, 18, 19, 19а, 20, 21, 22, 23, 23/1, 23/2, 24, 25, 25/1, 25/2, 26, 27, 28, 33, 34, 36, 39, 42, 43, 47, 48 и по улице Кенишбая № 4, 5, 7, 8, 9, 12, 15, 16, 19, 26, 28, 32, 33, 35.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676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4. Семейная амбулатория.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678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679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680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681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682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683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684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Кулжа, 1. Начальная школа "Сона".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25"/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685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686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687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688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33"/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689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селоЖетимшокы, улица Жетимшокы, 2. Жилой дом М.Галиханова.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35"/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690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37"/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691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39"/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41"/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Основная школа имени. Д.Стамбекова.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Каратал по улице М.Шокая № 1, 2, 3, 4, 5, 6, 7, 8, 9, 11, 12, 13/1, 13/2, 14/1, 15/1, 15/2, 16/1, 17/1, 17/2, 18, 19, 20 и зимовкиЖамбыл, Карашилик, Торешокы, Момын, Кызылкайын, Караоба, Соран, Малимбек.</w:t>
      </w:r>
    </w:p>
    <w:bookmarkEnd w:id="43"/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45"/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47"/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49"/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51"/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Жастар, 5.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53"/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Государственное учреждение "Комплекс Школа-детский сад" поселка Шашубай.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Шашубай по улице Ж.Акбергенулы № 17, 35, 39, 41, 43, 49, 51,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Гарышкерлер № 3, 5, 6, 7, 8, 10, 11, 12, 13, 14, 15, 16, 17, 18, 20, 21, по улице Абая № 1, 2, 3, 5, 7, 9, 18, 20, 21, 22, 27, 35.</w:t>
      </w:r>
    </w:p>
    <w:bookmarkEnd w:id="55"/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3. Дом культуры "Женис".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Шашубай по улице Гарышкерлер № 2, 6, по улице С.Сейфуллина № 1, 2, 3, 4, 5, 6, 7, 8, 9, 10, 11, 13, 14, 15, 17, 18, 19, 20, 22, по улице Жамбыла № 1, 3, 5, 10, 11, по улице Ж.Акбергенулы № 2,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57"/>
    <w:bookmarkStart w:name="z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Сарышаган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Шакирбека № 1, 2, 3, 4, 5, 6, 7, 8, 9, 10, 11, 12, 13, 14, 15, 15а, 16, 17, 18, 19, 20, 21, 22, 23, 24, 25, 26, 27, 28, 29, 30, 31, 32, 33, 34, 35, 36, 37, 38, 39, 40, 42, 44, по 2-микрорайону № 1, 2, 3, 4, 5, по 3-микрорайону № 2, 3, 4, 5, 6, 7, 8,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59"/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Сарышаган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Абая № 1, 2, 4, 6, 7, 8, 9, 10, 11, 13, 14, 15, 16, 17, 19, 20, 21, 22, 23, 24, 25, 26, 27, 32, 34, 35, 37, 38, 40, 42, 44, 46, 48, 50, по улице Энергетик № 1, 2, 3, 4, 5, 6, 7, 8, 9 и разъезды Коктас, Весна, Новалы, Каражынгыл.</w:t>
      </w:r>
    </w:p>
    <w:bookmarkEnd w:id="61"/>
    <w:bookmarkStart w:name="z10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Б.Ихамбаева, 14. Здание Товарищества с ограниченной ответственностью "Электросеть".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10, 12, 14, 16, 18, 22, 24, 26, 28, 30, 34, 38, 40, 53, 54, 55, 57, 59, 67, 71, 79, 93, 95, 103, 105, 109, 111, 113, 115, 117, 120, 121, по микрорайону Алтын № 1, 2, 3.</w:t>
      </w:r>
    </w:p>
    <w:bookmarkEnd w:id="63"/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65"/>
    <w:bookmarkStart w:name="z10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Акорда, 1. Зал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станции Ортадересин по улице Акорда № 3-1, 3-5, 3-7, 3-8, 4-1, 4-2, 4-3, 4-4, 4-5, 4-6, 4-7, 4-8, 4-9, 4-10, 4-11, 4-13, 4-14, 4-15, 4-16, 5, 7.</w:t>
      </w:r>
    </w:p>
    <w:bookmarkEnd w:id="67"/>
    <w:bookmarkStart w:name="z11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войнская часть № 26441.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войнская часть № 26441.</w:t>
      </w:r>
    </w:p>
    <w:bookmarkEnd w:id="69"/>
    <w:bookmarkStart w:name="z1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71"/>
    <w:bookmarkStart w:name="z11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К.Байсейтовой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73"/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4 ряд, 3. Жилой дом У.Айымбекова.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75"/>
    <w:bookmarkStart w:name="z12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16. Гостиница.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Достык № 37, 39, 41, 43,по улице Ынтымак № 5, 6, 7, 8, 9, 10, 11, 12, 13, 14, 15, 16, 17, 18, 19, 21, по улице Темиржол № 2, 4, 8, 16, 18, 18а, 19, 20, 21, 22, 23, 24, 25, 26, 27, 28, 29, 30, 31, 32, 34, 36, 37, 38, 39, 40, 42, 43, 44, 45, 46, 48, 50, 52, 54, 56, 58.</w:t>
      </w:r>
    </w:p>
    <w:bookmarkEnd w:id="77"/>
    <w:bookmarkStart w:name="z12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79"/>
    <w:bookmarkStart w:name="z12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81"/>
    <w:bookmarkStart w:name="z13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83"/>
    <w:bookmarkStart w:name="z1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85"/>
    <w:bookmarkStart w:name="z13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793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Следующие дома в поселке Сарышаган по улице Достык № 1, 2, 3, 4, 5, 6, 7, 8, 9, 10, 11, 12, 13, 14, 15, 16, 17, 18, 19, 20, 21, 22, 23, 24, 25, 26, 27, 28, 29, 30, 31, 32, 33, 34, 35, по 1-микрорайону № 1, 2, 3, 4, 5, 6, 7, 8, 9, 10, 11, 12, по 3-микрорайону № 9, по улице Бейбитшилик № 1, 2, 3, 4, 5, 6, 7, 8, 9, 10, 11, 12, 13, 14, 15, 16, 18, 20, 22, 24, 26.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