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7309d" w14:textId="15730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в 2017 году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Абайского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12 сессии Абайского районного маслихата Карагандинской области от 22 декабря 2016 года № 12/112. Зарегистрировано Департаментом юстиции Карагандинской области 5 января 2017 года № 4082.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8 июля 2005 года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государственном регулировании развития агропромышленного комплекса и сельских территорий</w:t>
      </w:r>
      <w:r>
        <w:rPr>
          <w:rFonts w:ascii="Times New Roman"/>
          <w:b w:val="false"/>
          <w:i w:val="false"/>
          <w:color w:val="000000"/>
          <w:sz w:val="28"/>
        </w:rPr>
        <w:t xml:space="preserve">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№ 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 (далее – Постановление), Абайский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Предоставить в 2017 году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Абайского района, подъемное пособие в сумме, равной семидесятикратному месячному расчетному показателю на момент подачи заявления.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Предоставить в 2017 году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Абайского района, социальную поддержку для приобретения или строительства жилья в виде бюджетного кредита в сумме заявленной специалистом, но не превышающей одну тысячу пятисоткратного размера месячного расчетного показателя на момент подачи заявления.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Государственному учреждению "Отдел экономики и финансов Абайского района", как уполномоченному органу по развитию сельских территорий, в соответствии с Постановлением принять меры по реализации настоящего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Контроль за исполнением решения возложить на постоянную комиссию по экономике, жилищно-коммунальному хозяйству и аграрным вопросам (Лозинский М.З.).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5. Настоящее решение вводится в действие по истечении десяти календарных дней после дня его первого официального опубликования. 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Белан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Абайского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Цай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 государственного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учреждения "Отдел экономики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финансов Абайского района"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Муталяпова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 декабря 2016 год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