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0943" w14:textId="aee0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Абайского районного маслихата от 24 декабря 2015 года № 50/541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Абайского районного маслихата Карагандинской области от 6 октября 2016 года № 10/94. Зарегистрировано Департаментом юстиции Карагандинской области 17 октября 2016 года № 3992.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50 сессии Абайского районного маслихата от 24 декабря 2015 года № 50/541 "О районном бюджете на 2016-2018 годы" (зарегистрировано в Реестре государственной регистрации нормативных правовых актов за № 3612, опубликовано в информационно-правовой системе "Әділет" от 5 марта 2016 года и в районной газете "Абай-Ақиқат" от 16 января 2016 года № 2 (4105))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- 4 614 944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- 1 694 222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- 14 038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- 27 668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- 2 879 016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- 4 647 147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- 16 046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- 25 452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от продажи финансовых активов государства – 0 тысяч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минус 48 249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48 249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13 823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36 620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10/94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4 614 944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1 694 222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471 196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2 879 016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2 879 016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4"/>
        <w:gridCol w:w="5648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bookmarkEnd w:id="8"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4 647 147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2 939 051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171 636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25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- 48 249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10/94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2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7"/>
        <w:gridCol w:w="4393"/>
      </w:tblGrid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3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1 737 355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3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1 574 296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3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1 351 589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образования </w:t>
            </w:r>
          </w:p>
          <w:bookmarkEnd w:id="4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</w:t>
            </w:r>
          </w:p>
          <w:bookmarkEnd w:id="4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4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заболеваний)</w:t>
            </w:r>
          </w:p>
          <w:bookmarkEnd w:id="4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4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</w:t>
            </w:r>
          </w:p>
          <w:bookmarkEnd w:id="4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851 692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4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4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4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222 707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и улиц населенных пунктов</w:t>
            </w:r>
          </w:p>
          <w:bookmarkEnd w:id="4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  <w:bookmarkEnd w:id="5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энергетического аудита многоквартирных жилых домов </w:t>
            </w:r>
          </w:p>
          <w:bookmarkEnd w:id="5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5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bookmarkEnd w:id="5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5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населенных пунктов в рамках Дорожной карты занятости 2020</w:t>
            </w:r>
          </w:p>
          <w:bookmarkEnd w:id="5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5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в связи с изменением границ</w:t>
            </w:r>
          </w:p>
          <w:bookmarkEnd w:id="5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137 607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5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6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  <w:bookmarkEnd w:id="6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6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6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6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октября 2016 года № 10/94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2015 года № 50/541</w:t>
            </w:r>
          </w:p>
        </w:tc>
      </w:tr>
    </w:tbl>
    <w:bookmarkStart w:name="z3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Карабас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18 010</w:t>
            </w:r>
          </w:p>
        </w:tc>
      </w:tr>
    </w:tbl>
    <w:bookmarkStart w:name="z3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лейное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29"/>
        <w:gridCol w:w="1115"/>
        <w:gridCol w:w="1115"/>
        <w:gridCol w:w="2882"/>
        <w:gridCol w:w="1848"/>
        <w:gridCol w:w="1848"/>
        <w:gridCol w:w="2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10/94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4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9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bookmarkEnd w:id="9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85 505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bookmarkEnd w:id="9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7 789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  <w:bookmarkEnd w:id="9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  <w:bookmarkEnd w:id="9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bookmarkEnd w:id="9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3 683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bookmarkEnd w:id="9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  <w:bookmarkEnd w:id="9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bookmarkEnd w:id="9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  <w:bookmarkEnd w:id="10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3 892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bookmarkEnd w:id="10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bookmarkEnd w:id="10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2 574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bookmarkEnd w:id="10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bookmarkEnd w:id="10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bookmarkEnd w:id="10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