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c1be" w14:textId="368c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Абайского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Абайского районного маслихата Карагандинской области от 21 июля 2016 года № 7/72. Зарегистрировано Департаментом юстиции Карагандинской области 11 августа 2016 года № 3934. Утратило силу решением Абайского районного маслихата Карагандинской области от 24 июня 2020 года № 65/698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24.06.2020 № 65/698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Абайского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7 сессии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7/72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Абайского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маслихата" и его описание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Абайского районного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Абайского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Абайского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Удостоверение предусмотрено одного вида в переплете из искусственной кожи.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выдается в установленном порядке за подписью секретаря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 при назначении на должность, перемещении (переназначении), порче, утере.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руководителем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 работник восстанавливает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в переплете из искусственной кожи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65х200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государственное учреждение "Аппарат Абайского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 обеих нижних сторон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Абайского районного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 районного маслихата" и его описанию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Абайского районного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  <w:bookmarkEnd w:id="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работника, кто сдал удостоверение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Абайского районного маслихата" и его описанию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Абайского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удостоверения, в связи с увольнением, переводом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