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f13" w14:textId="b27d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июля 2016 года № 22/02. Зарегистрировано Департаментом юстиции Карагандинской области 1 августа 2016 года № 3922. Утратило силу постановлением акимата города Шахтинска Карагандинской области от 15 декабря 2016 года N 43/06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15.12.2016 N 43/06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для которых устанавливается квота рабочих мест для инвалидов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5100"/>
        <w:gridCol w:w="1675"/>
        <w:gridCol w:w="3160"/>
        <w:gridCol w:w="1185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"Апрель-Кулагер"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"Шахтинскводоканал"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"Шахтинсктеплоэнерго"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"Союз"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"УКИСС" "Фудмарт"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имени А. Букейханова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"Шахтинская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"Шахтинский горно-индустриальный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для престарелых 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"Детско-юношеский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"Филинский"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"Брусенцова"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