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3fe" w14:textId="a3ae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Саранского городского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Саранского городского маслихата Карагандинской области от 28 сентября 2016 года № 61. Зарегистрировано Департаментом юстиции Карагандинской области 13 октября 2016 года № 3985. Утратило силу решением Саранского городского маслихата Карагандинской области от 25 июня 2020 года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25.06.2020 № 502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Саранского городского маслихата"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Абзалиева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5 сессии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Саранского городского маслихата" и его описание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Саранского городского маслихата"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в Республике Казахстан" и определяет порядок выдачи служебного удостоверения государственного учреждения "Аппарат Саранского городского маслихата" и его описания.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Саранского городского маслихата".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секретаря Саранского городского маслихата.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Удостоверения выдаются при назначении на должность, перемещении (переназначении), порче, утере.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руководителем аппарата маслихата.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массовой информации информацию о недействительности утерянного удостоверения.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проводится служебное расследование.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в переплете из искусственной кожи синего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65х200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 "государственное учреждение "Аппарат Саранского городского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 обеих нижних сторон дата выдачи удостоверения.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Удостоверения заверяются подписью секретаря Саранского городского маслихата и скрепляются оттиском гербовой печати.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описания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Саранского городского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1147"/>
        <w:gridCol w:w="705"/>
        <w:gridCol w:w="1147"/>
        <w:gridCol w:w="2916"/>
        <w:gridCol w:w="1147"/>
        <w:gridCol w:w="2917"/>
      </w:tblGrid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2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bookmarkEnd w:id="2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описания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Саранского городского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связи с увольнением, переводом на другую должность.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