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e7faa" w14:textId="8ce7f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служебного удостоверения государственного учреждения "Аппарат Жезказганского городского маслихата" и его описание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Карагандинской области от 27 сентября 2016 года № 4/50. Зарегистрировано Департаментом юстиции Карагандинской области 18 октября 2016 года № 3998. Утратило силу решением Жезказганского городского маслихата Карагандинской области от 13 июня 2020 года № 48/416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Жезказганского городского маслихата Карагандинской области от 13.06.2020 № 48/416 (вводится в действие со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23 ноября 2015 года "О государственной службе Республики Казахстан" Жезказганский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служебного удостоверения государственного учреждения Аппарат Жезказганского городского маслихата" и его описание.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Тажибаев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Медебаев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Жезказганского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4/50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выдачи служебного удостоверения государственного учреждения "Аппарат Жезказганского городского маслихата" и его описание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служебного удостоверения государственного учреждения "Аппарат Жезказганского городского маслихата" и его описание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23 ноября 2015 года "О государственной службе Республики Казахстан" и определяют порядок выдачи служебного удостоверения государственного учреждения "Аппарат Жезказганского городского маслихата" и его описание.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Служебное удостоверение (далее - удостоверение) является официальным документом, подтверждающим занимаемую административным государственным служащим должность в государственном учреждении "Аппарат Жезказганского городского маслихата".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Удостоверение предусмотрено одного вида в переплете из искусственной кожи.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Удостоверения выдаются в установленном порядке за подписью секретаря Жезказганского городского маслихата.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Удостоверение выдается при назначении на должность, перемещении (переназначении), порче, утере, по истечении срока действия ранее выданного удостоверения.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освобождении от занимаемой должности, увольнении, перемещении (переназначении), работники, в течение трех рабочих дней со дня вынесения соответствующего распоряжения сдают удостоверения по месту его получения.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Учет выдачи и возврата удостоверений осуществляется в журналах выдачи и возврата удостоверений, которые пронумеровываются и прошнуровываются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Учет выдачи и возврата удостоверений ведется руководителем аппарата государственного учреждения "Аппарат Жезказганского городского маслихата" (далее – руководитель аппарата).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Списание и уничтожение удостоверений производится руководителем аппарата с составлением акта на списание и уничтожение удостоверений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утраты или порчи удостоверения работник в течении трех рабочих дней в письменной форме сообщает руководителю аппарата.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Лицо, утерявшее удостоверение, направляет на опубликование в средствах местной массовой информации информацию о недействительности утерянного удостоверения.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каждому факту утери, порчи служебного удостоверения, произошедшего в результате недобросовестного его хранения, а также передачи служебного удостоверения другим лицам, использования служебного удостоверения в личных внеслужебных целях, руководителем аппарата в установленном порядке рассматривается необходимость проведения служебного расследования.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Обложка удостоверения в переплете из искусственной кожи голубого цвета с изображением государственного герба Республики Казахстан и надписью "Удостоверение" на государственном и русском языках. В развернутом виде удостоверение имеет размер 65x200 миллиметра. Левая и правая внутренняя часть выполнена в голубом цвете с изображением парящего орла под солнцем на фоне тангирной сетки установленного образца. Слева в левом углу изображение государственного герба Республики Казахстан. Справа в левом углу место для фотографии. В верхней части с двух сторон печатается надпись государственное учреждение "Аппарат Жезказганского городского маслихата" на государственном и русском языках, по ниспадающей указывается номер удостоверения, фамилия, имя, отчество (при наличии), занимаемая должность на государственном и русском языках. В левой нижней стороне дата выдачи удостоверения.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Удостоверения заверяются подписью секретаря Жезказганского городского маслихата и скрепляются оттиском гербовой печати.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служебного 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его описание</w:t>
            </w:r>
          </w:p>
        </w:tc>
      </w:tr>
    </w:tbl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8"/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выдачи, возврата служебных удостоверений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"Аппарат Жезказганского городского маслихата"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7"/>
        <w:gridCol w:w="944"/>
        <w:gridCol w:w="944"/>
        <w:gridCol w:w="944"/>
        <w:gridCol w:w="2398"/>
        <w:gridCol w:w="944"/>
        <w:gridCol w:w="2399"/>
      </w:tblGrid>
      <w:tr>
        <w:trPr>
          <w:trHeight w:val="30" w:hRule="atLeast"/>
        </w:trPr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Фамилия, имя, отчество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(при наличии)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Занимаемая должность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удостоверения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выдачи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Роспись работника, кому выдано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удостоверение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возврата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Роспись работника, кто сдал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удостоверения</w:t>
            </w:r>
          </w:p>
        </w:tc>
      </w:tr>
    </w:tbl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должен быть прошнурован, пронумерован.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служебного 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 и его описание</w:t>
            </w:r>
          </w:p>
        </w:tc>
      </w:tr>
    </w:tbl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1"/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организации АКТ № __________________________________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составления дата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Мы, нижеподписавшиеся, (не менее 3 работников, указать фамилию, имя, отчество (при наличии), занимаемую должность),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выдачи служебного удостоверения государственного учреждения "Аппарат Жезказганского городского маслихата" и его описание, изучив, собранные к списанию и уничтожению утратившие практическое значение удостоверения работников: _______ в связи с увольнением, переводом на другую должность согласно списку: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Составили настоящий акт по их списанию и уничтожению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должности Подпись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должности Подпись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должности Подпись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