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e381" w14:textId="bb9e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государственном учреждении "Аппарат Жезказганского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мая 2016 года № 2/24. Зарегистрировано Департаментом юстиции Карагандинской области 23 мая 2016 года № 3812. Утратило силу решением Жезказганского городского маслихата Карагандинской области от 28 февраля 2017 года № 8/90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28.02.2017 № 8/90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1...Утвердить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 государственном учреждении "Аппарат Жезказганского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28 апреля 2015 года № 33/302 "Об утверждении Методики ежегодной оценки деятельности административных государственных служащих корпуса "Б" в государственном учреждении "Аппарат Жезказганского городского маслихата" (зарегистрировано в Реестре государственной регистрации нормативных правовых актов за № 3219, опубликовано в информационно - правовой системе "Әділет" от 8 июня 2015 года, в газете "Сарыарқа" 12 июня 2015 года № 24 (7932), в газете "Жезказганский вестник" 12 июня 2015 года № 24 (74).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Жезказганского городского маслихата от 24 февраля 2016 года № 41/371 "Об утверждении Методики оценки деятельности административных государственных служащих корпуса "Б" в государственном учреждении "Аппарат Жезказганского городского маслихата"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Болен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Жезказганского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2/24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в государственном учреждении "Аппарат Жезказганского городского маслихата"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в государственном учреждении "Аппарат Жезказганского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определяет алгоритм оценки деятельности административных государственных служащих корпуса "Б" в государственном учреждении "Аппарат Жезказганского городского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является,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служащего корпуса "Б" секретарем городского маслихата создается Комиссия по оценке, работу которой организует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секретаря городского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городского маслихата.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аппарата. Второй экземпляр находится у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аппарата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аппарата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учреждением "Аппарат Жезказганского городского маслихата"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городского маслихата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руководства Жезказганского городского маслихата,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руководителя аппарата,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руководителем аппарата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аппарата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аппарата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отделе,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аппарата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аппарата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аппарата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аппарата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Руководитель аппарата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аппарата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руководителем аппарата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аппарата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аппарата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учреждением "Аппарат Жезказганского городского маслихата"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в государственном учрежении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Жезказганского городского маслихата"</w:t>
            </w:r>
          </w:p>
        </w:tc>
      </w:tr>
    </w:tbl>
    <w:bookmarkStart w:name="z1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5"/>
        <w:gridCol w:w="5490"/>
        <w:gridCol w:w="2595"/>
      </w:tblGrid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в государственном учрежении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Жезказганского городского маслихата"</w:t>
            </w:r>
          </w:p>
        </w:tc>
      </w:tr>
    </w:tbl>
    <w:bookmarkStart w:name="z1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 квартал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в государственном учрежении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Жезказганского городского маслихата"</w:t>
            </w:r>
          </w:p>
        </w:tc>
      </w:tr>
    </w:tbl>
    <w:bookmarkStart w:name="z1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132"/>
        <w:gridCol w:w="4383"/>
        <w:gridCol w:w="1570"/>
        <w:gridCol w:w="1570"/>
        <w:gridCol w:w="100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 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            подпись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в государственном учрежении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Жезказганского городского маслихата"</w:t>
            </w:r>
          </w:p>
        </w:tc>
      </w:tr>
    </w:tbl>
    <w:bookmarkStart w:name="z1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bookmarkStart w:name="z1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в государственном учрежении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Жезказганского городского маслихата"</w:t>
            </w:r>
          </w:p>
        </w:tc>
      </w:tr>
    </w:tbl>
    <w:bookmarkStart w:name="z2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2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2"/>
    <w:bookmarkStart w:name="z2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____________________________________________________________________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       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