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cb90" w14:textId="5eec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17 сентября 2015 года № 54/02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ноября 2016 года № 85/01. Зарегистрировано Департаментом юстиции Карагандинской области 23 декабря 2016 года № 4063. Утратило силу постановлением акимата Карагандинской области от 26 марта 2020 года № 18/05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18/05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сентября 2016 года № 821 "О внесении изменений и дополнений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(зарегистрировано в Реестре государственной регистрации нормативных правовых актов за № 14349)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сентября 2015 года № 54/02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№ 3468, опубликовано в информационно-правовой системе "Әділет"2 ноября 2015 года, в газете "Индустриальная Караганда" от 3ноября 2015 года № 155-156 (21906 - 21907), в газете "Орталық Қазақстан" 3ноября 2015 года № 179 - 180 (22064))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Результат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местные исполнительные органы (далее МИО) районов и городов областного значения, районов в городе, городов районного значения, акимы поселков, сел, сельских округов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– в течение 1 (одного) рабочего дня в случае подачи заявления о рождении ребенка по истечении трех рабочих дней со дня его рождения, государственная услуга оказывается в течение 15 (пятнадцати) календарных дней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– в течение 1 (одного) рабочего дня в случае подачи заявления о рождении ребенка по истечении трех рабочих дней со дня его рождения, государственная услуга оказывается в течение 15 (пятнадцати) календарных дней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Результат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о государственной регистрации заключения брака (супружества), повторное свидетельствоо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местные исполнительные органы районов и городов областного значения, районов в городе, городов районного значения, акимы поселков, сел, сельских округов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Результат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Государственной корпорации –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получении повторного свидетельства –уведомление о приеме электронного заявления,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Результат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 местные исполнительные органы районов и городов областного значения, районов в городе, городов районного значения, акимы поселков, сел, сельских округов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с момента сдачи пакета документов услугодателю – 1 (один) рабочий день, если запись акта о рождении находитсяв регистрирующем органе по месту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услугодателю– 30 (тридцать) календарных дней, если запись акта о рождении находится в другом регистрирующем органе на территории Республики Казахстан,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передача проекта результата государственной услуги на подпись руководителю;";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"результат - выдача свидетельства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с момента сдачи пакета документов услугодателю – 1 (один) рабочий день, если запись акта о рождении находится в регистрирующем органе по месту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услугодателю– 30 (тридцать) календарных дней, если запись акта о рождении находится в другом регистрирующем органе на территории Республики Казахстан,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местные исполнительные органы (далее МИО) районов и городов областного значения, районов в городе, городов районного значения, акимы поселков, сел, сельских округов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"свидетельство о смерти, повторное свидетельство о смерти с внесенными изменениями, дополнениямии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местные исполнительные органы (далее МИО) районов и городов областного значения, районов в городе, городов районного значения, акимы поселков, сел, сельских округов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