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6825" w14:textId="9646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12 августа 2015 года № 45/08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6 июня 2016 года № 39/02. Зарегистрировано Департаментом юстиции Карагандинской области 15 июля 2016 года № 3902. Утратило силу постановлением акимата Карагандинской области от 3 июля 2020 года № 41/04</w:t>
      </w:r>
    </w:p>
    <w:p>
      <w:pPr>
        <w:spacing w:after="0"/>
        <w:ind w:left="0"/>
        <w:jc w:val="both"/>
      </w:pPr>
      <w:bookmarkStart w:name="z6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Карагандинской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41/04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января 2016 года № 19 "О внесении изменений в некоторые приказы Министра культуры и спорта Республики Казахстан" (зарегистрирован в Реестре государственной регистрации нормативных правовых актов за № 13402)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12 августа 2015 года № 45/08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№ 3414, опубликовано в газетах "Орталық Қазақстан" от 8 октября 2015 года № 160-161 (22043), "Индустриальная Караганда" от 8 октября 2015 года № 139 (21890), информационно-правовой системе "Әділет" 7 октября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утвержденный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утвержденный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2.Контроль за исполнением настоящего постановления возложить на курирующего заместителя акима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45/08</w:t>
            </w:r>
          </w:p>
        </w:tc>
      </w:tr>
    </w:tbl>
    <w:bookmarkStart w:name="z7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</w:r>
    </w:p>
    <w:bookmarkEnd w:id="1"/>
    <w:bookmarkStart w:name="z7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государственным учреждением "Управление физической культуры и спорта Карагандинской области"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утвержденным приказом Министра культуры спорта Республики Казахстан от 17апреля 2015 года № 139 "Об утверждении стандартов государственных услуг в сфере физической культуры и спорта" (зарегистрированный в Реестре государственной регистрации нормативных правовых актов под № 11276),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заявления и выдача результата оказания государственной услуги осуществляются через: Некоммерческое акционерное общество "Государственная корпорация "Правительство для граждан" (далее–Государственная корпорация).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государственной услуги является удостоверение о присвоении спортивного разряда, удостоверение о присвоении квалификационной категории или копия приказа о присвоении спортивного разряда, квалификационной категории (далее - удостоверение или копия приказа).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3"/>
    <w:bookmarkStart w:name="z7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7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являются документы от физического лица (далее – услугополучателя),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принятые Государственной корпорацией.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государственой услуги с указанием длительности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регистрация электронных копий документов, соответствующих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ответственным исполнителем услугодателя в Автоматизированном рабочем месте государственного органа в интегрированной информационной системе Государственной корпорации (далее – АРМ ГО ИИС Государственной корпорации)- 15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- зарегистрированные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подготовка документов услугополучателя для рассмотрения на заседании комиссии по присвоению спортивных разрядов и квалификационных категорий (далее – комиссия)ответственным исполнителем -восемнадцать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- документы, соответствующие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и подписание протокола заседания комиссии - один календарный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подписанный протокол заседания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подготовка, подписание и регистрация приказа услугодателя о присвоении спортивных званий и квалификационных категорий (далее – приказ) -три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- утвержденный приказ;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изготовлениеудостоверения и (или) копии приказа о присвоении спортивных разрядов и квалификационных категорий ответственным исполнителем услугодателя–два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- готовые удостоверения и (или) копия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отправка удостоверенияи (или) копии приказа в Государственную корпорацию – четыре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исходящий номер запроса.</w:t>
      </w:r>
    </w:p>
    <w:bookmarkEnd w:id="5"/>
    <w:bookmarkStart w:name="z8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8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члены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управления,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канцелярия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копии документов ответственным исполнителем услугодателя,15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после регистрации документов осуществление в течение восемнадцати календарных дней ответственным исполнителем подготовки документов услугополучателя для рассмотрения членами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 поступлении документов в комиссию - рассмотрение документов услугополучателя и подписание протокола заседания комиссии членами комиссии в течение одного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 основании протокола заседания комиссии - подготовка, подписание и регистрация приказа услугодателя о присвоении спортивных разрядов и квалификационных категорий (далее – приказ) в течение трех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на основании утвержденного приказа - изготовление удостоверения и (или) копии приказа и передача в канцелярию услугодателя ответственным исполнителем в течении двух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отправка удостоверения и (или) копии приказа в Государственную корпорацию сотрудником канцелярии в течении четырех календарных дней.</w:t>
      </w:r>
    </w:p>
    <w:bookmarkEnd w:id="7"/>
    <w:bookmarkStart w:name="z9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9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для получения услуги услугополучатель обращается в Государственную корпорациюв порядке "электронной очереди" без ускоренного обслуживания. При необходимости услугополучатель имеет возможность "бронирования"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в течение 15 минут проверяет правильность заполнения заявлений и полноту пакета документов и выдает услугополучателю соответствующую расписку с описью принятых документов, отметкой о дате приема документов указанным органом и датой планируемой выдачи результата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 полного пакета документов, работник Государственнойкорпорации отказывает в приеме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процесса получения результата оказания государственной услуги через Государственнуюкорпорацию,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для получения результата оказания государственной услуги услугополучатель с распиской, которая была ему вручена при подаче заявления,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в течение 15 минут выдает услугополучателю удостоверение и (или) копию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 в мастера спорта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1 разряда и квалификационных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уровня 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среднего уровня 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уровня квалификации первой категории, методист среднего уровня 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 уровня 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судья первой категории"</w:t>
            </w:r>
          </w:p>
        </w:tc>
      </w:tr>
    </w:tbl>
    <w:bookmarkStart w:name="z10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</w:r>
    </w:p>
    <w:bookmarkEnd w:id="10"/>
    <w:bookmarkStart w:name="z10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*СФЕ - структурно - 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3881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45/08</w:t>
            </w:r>
          </w:p>
        </w:tc>
      </w:tr>
    </w:tbl>
    <w:bookmarkStart w:name="z11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спортсмен 2 разряда, спортсмен</w:t>
      </w:r>
      <w:r>
        <w:br/>
      </w:r>
      <w:r>
        <w:rPr>
          <w:rFonts w:ascii="Times New Roman"/>
          <w:b/>
          <w:i w:val="false"/>
          <w:color w:val="000000"/>
        </w:rPr>
        <w:t xml:space="preserve">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</w:r>
    </w:p>
    <w:bookmarkEnd w:id="13"/>
    <w:bookmarkStart w:name="z11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1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отделами физической культуры и спорта районов, городов Карагандинской области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утвержденным приказом Министра культуры спорта Республики Казахстан от 17апреля 2015 года № 139 "Об утверждении стандартов государственных услуг в сфере физической культуры и спорта" (зарегистрированный в Реестре государственной регистрации нормативных правовых актов под № 11276),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заявления и выдача результата оказания государственной услуги осуществляются через: Некоммерческое акционерное общество "Государственная корпорация "Правительство для граждан" (далее–Государственная корпорация);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Результатомгосударственной услуги является 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 присвоении спортивного разряда, удостоверение о присвоении квалификационной категории или копия приказа о присвоении спортивного разряда, квалификационной категории (далее - удостоверение или копия приказа).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15"/>
    <w:bookmarkStart w:name="z1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подает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результат, входящих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регистрация копий документов, соответствующих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ответственным исполнителем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- зарегистрированные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в течение восемнадцати календарных дней ответственным исполнителем подготовки документов услугополучателя для рассмотрения членами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- документы, соответствующие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услугополучателя и подписание протокола заседания комиссии членами комиссии в течение одного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подписанный протокол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подготовка, подписание и регистрация приказа услугодателя о присвоении спортивных разрядов и квалификационных категорий (далее – приказ) в течение трех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утвержденный приказ.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изготовление удостоверения и (или) копии приказа и передача в канцелярию услугодателя ответственным исполнителем в течении двух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- готовые удостоверения и (или) копия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отправка удостоверения и (или) копии приказа в Государственную корпорацию сотрудником канцелярии в течении четырех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исходящий номер запроса.</w:t>
      </w:r>
    </w:p>
    <w:bookmarkEnd w:id="17"/>
    <w:bookmarkStart w:name="z1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1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члены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управления,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канцелярия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копий документов ответственным исполнителем услугодателя, в день подачи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в течение восемнадцати календарных дней ответственным исполнителем подготовки документов услугополучателя для рассмотрения членами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услугополучателя и подписание протокола заседания комиссии членами комиссии в течение одного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подготовка, подписание и регистрация приказа услугодателя о присвоении спортивных разрядов и квалификационных категорий (далее – приказ) в течение трех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изготовление удостоверения и (или) копии приказа и передача в канцелярию услугодателя ответственным исполнителем в течении двух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отправка удостоверения и (или) копии приказа в Государственную корпорацию сотрудником канцелярии в течении четырех календарных дней.</w:t>
      </w:r>
    </w:p>
    <w:bookmarkEnd w:id="19"/>
    <w:bookmarkStart w:name="z14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"/>
    <w:bookmarkStart w:name="z1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для получения услуги услугополучатель обращается в Государственную корпорацию в порядке "электронной очереди" без ускоренного обслуживания. При необходимости услугополучатель имеет возможность "бронирования"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корпорациив течение 15 минут проверяет правильность заполнения заявлений и полноту пакета документов и выдает услугополучателю соответствующую расписку с описью принятых документов, отметкой о дате приема документов указанным органом и датой планируемой выдачи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 полного пакета документов, работник Государственной корпорации отказывает в приеме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для получения результата оказания государственной услуги услугополучатель с распиской, которая была ему вручена при подаче заявления,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в течение 15 минут выдает услугополучателю удостоверение и (или) копию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разрядов: спортсмен 2 разряда,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3 разряда, спортсмен 1 юношеского разряда,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2 юношеского разряда, спортсмен 3 юношеского разряда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 тренер высшего уровня 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среднего уровня квалификации второй категории, методист высшего уровня 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среднего уровня квалификации второй категории, инструктор-спортсмен высшего уровня квалификации второй категории, спортивный судья"</w:t>
            </w:r>
          </w:p>
        </w:tc>
      </w:tr>
    </w:tbl>
    <w:bookmarkStart w:name="z15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</w:r>
    </w:p>
    <w:bookmarkEnd w:id="22"/>
    <w:bookmarkStart w:name="z1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*СФЕ - структурно - 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