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8f8" w14:textId="f0d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июня 2016 года № 41/05. Зарегистрировано Департаментом юстиции Карагандинской области 15 июля 2016 года № 3901. Утратило силу постановлением акимата Карагандинской области от 22 июля 2020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августа 2015 года № 49/05 "Об утверждении регламента государственной услуги в сфере жилищно-коммунального хозяйства" (зарегистрировано в Реестре государственной регистрации нормативных правовых актов № 3415, опубликовано 6 октября 2015 года в информационно-правовой системе "Әділет", 6 октября 2015 года в газетах "Орталық Қазақстан" № 158-159 (22 042) и "Индустриальная Караганда" № 137-138 (21888-21889).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 – коммунального хозяйства" (зарегистрирован в Реестре государственной регистрации нормативных правовых актов № 11015), (далее –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структурными подразделениями местного исполнительного органа районов и городов Карагандинской области, осуществляющих функции в сфере жилищных отношений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запрос в форме электронного документа, удостоверенного ЭЦП услугополучателя,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заявления, представленного услугополучателем, его регистрацию и передает заявление руководителю услугодателя для наложения визы (15 минут).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–передача заявлений руководителю услугополучателя;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(7 рабочих дней).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(1 рабочий день).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направляет результат оказания государственной услуги в Государственную корпорацию для последующей выдачи услугополучателю (15 минут).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уведомление о постановке на учет с указанием порядкового номера очереди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местным исполнительным органом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01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заявления, представленного услугополучателем, его регистрацию и передает заявление руководителю услугодателя для наложения визы (15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(7 рабочих дней);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(1 рабочий день);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для последующей выдачи услугополучателю (15 минут).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запроса через шлюз электронного правительства в государственную базу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получение услугополучателем в течение 15 минут результата оказания государственной услуги (выдача уведомления или мотивированный отказ), сформированный в автоматизированном рабочем месте ИИС Государственной корпорации, на основании распискио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(далее – ИИН) а также пароля (осуществляется для незарегистрированных услугополучателей на портале);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электронных копий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услуги, сформированного порталом.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"электронного правительства",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жилище, 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318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3"/>
    <w:bookmarkStart w:name="z83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0071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 "Постановка на учет и очередность, а также принятие местными исполнительными органами решения о предоставлении гражданам жилища из государственного жилищного фонда или жилище, арендованном местным исполнительным органом в частном жилищном фонде"</w:t>
      </w:r>
    </w:p>
    <w:bookmarkEnd w:id="76"/>
    <w:bookmarkStart w:name="z87" w:id="77"/>
    <w:p>
      <w:pPr>
        <w:spacing w:after="0"/>
        <w:ind w:left="0"/>
        <w:jc w:val="left"/>
      </w:pP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7978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6642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41/05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11015), (далее – стандарт).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соответствующими структурными подразделениями местных исполнительных органов районов и городов Карагандинской области, осуществляющих функции в сфере жилищных отношений (далее – услугодатель).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необходимых документов для оказания государственной услуги от физических лиц (далее – услугополучатель),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ее выполнения: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услугодателя заявления и документов (15 минут).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–расписка о приеме соответствующих документов;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(2 часа).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оказания государственной услуги (15 минут).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справка о наличии или отсутствии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и (или) (работников) услугодателя в процессе 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услугодателя заявления и документов (15 минут);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(2 часа);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готового результата оказания государственной услуги (15 минут).</w:t>
      </w:r>
    </w:p>
    <w:bookmarkEnd w:id="110"/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государственной услуги через Государственную корпорацию, либо портал стандартом не предусмотрено.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о 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 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частном 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жилище из жилищного 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государственного учреждения"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"Выдача справки о наличии (отсутствии) в постоянном пользовании жилища из коммунального жилищного фонда или жилище, арендованном местным исполнительным органом города (района) области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14"/>
    <w:bookmarkStart w:name="z127" w:id="115"/>
    <w:p>
      <w:pPr>
        <w:spacing w:after="0"/>
        <w:ind w:left="0"/>
        <w:jc w:val="left"/>
      </w:pP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8" w:id="116"/>
    <w:p>
      <w:pPr>
        <w:spacing w:after="0"/>
        <w:ind w:left="0"/>
        <w:jc w:val="left"/>
      </w:pP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6896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