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135a" w14:textId="2531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"Согласование эскиза (эскизного проекта)"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18 мая 2016 года № 34/04. Зарегистрировано Департаментом юстиции Карагандинской области 17 июня 2016 года № 3860. Утратило силу постановлением акимата Карагандинской области от 30 апреля 2020 года № 27/01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30.04.2020 № 27/01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17 марта 2016 года № 137 "Об утверждении стандарта государственной услуги "Согласование эскиза (эскизного проекта)" (зарегистрирован в Реестре государственной регистрации нормативных правовых актов № 13610),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эскиза (эскизного проекта)".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первого заместителя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2016 года № 34/04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эскиза (эскизного проекта)"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31.10.2019 № 67/02 (вводится в действие по истечении десяти календарных дней после дня его первого официального опубликования).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эскиза (эскизного проекта)" (далее – государственная услуга) оказывается местными исполнительными органами районов и городов областного значения Карагандинской области (далее – услугодатель).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(полностью автоматизированная).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оказания государственной услуги является электронное письмо – согласование эскиза (эскизного проекта)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эскиза (эскизного проекта)" (далее – стандарт), утвержденного приказом исполняющего обязанности Министра национальной экономики Республики Казахстан от 17 марта 2016 года № 137 "Об утверждении стандарта государственной услуги "Согласование эскиза (эскизного проекта)" (зарегистрирован в Реестре государственной регистрации нормативных правовых актов № 13610).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электронная.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наличие заявления услугополучателя согласно приложению к стандарту с прилагаемыми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заявление).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поступившее заявление, передает руководителю услугодателя в течение 15 (пятнадцати) минут в день поступления заявления;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визирует и отправляет ответственному исполнителю на исполнение в течение 15 (пятнадцати) минут в день поступления заявления;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рассматривает поступившее заявление и готовит результат государственной услуги электронное письмо – согласование эскиза (эскизного проекта)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на подпись руководителю услугодателя – 8 (восемь) рабочих дней;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в течение 15 (пятнадцати) минут в день подписания;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проводит регистрацию, вносит в базу данных и выдает результат государственной услуги - 15 (пятнадцать) минут.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готовый результат государственной услуги;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государственной услуги;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услуги.</w:t>
      </w:r>
    </w:p>
    <w:bookmarkEnd w:id="21"/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поступившее заявление, передает руководителю услугодателя в течение 15 (пятнадцати) минут в день поступления заявления;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визирует и отправляет ответственному исполнителю на исполнение в течение 15 (пятнадцати) минут в день поступления заявления;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рассматривает поступившее заявление и готовит результат государственной услуги: электронное письмо – согласование эскиза (эскизного проекта) либо мотивированный ответ об отказе в предоставлении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на подпись руководителю услугодателя – 8 (восемь) рабочих дней;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в течение 15 (пятнадцати) минут в день подписания;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проводит регистрацию, вносит в базу данных и выдает результат государственной услуги в Государственную корпорацию в течение 15 (пятнадцати) минут.</w:t>
      </w:r>
    </w:p>
    <w:bookmarkEnd w:id="32"/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(или) БИН и пароля (процесс авторизации) на портале для получения государственной услуги;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(или) БИН и пароль;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приложенного услугополучателем пакета документов, который является основанием для оказания государственной услуги;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эскиза (эскизного проекта)"</w:t>
            </w:r>
          </w:p>
        </w:tc>
      </w:tr>
    </w:tbl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4229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эскиза (эскизного проекта)"</w:t>
            </w:r>
          </w:p>
        </w:tc>
      </w:tr>
    </w:tbl>
    <w:bookmarkStart w:name="z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63373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