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a973" w14:textId="9c0a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2016 года № 24/05. Зарегистрировано Департаментом юстиции Карагандинской области 13 мая 2016 года № 3782.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24/05</w:t>
            </w:r>
          </w:p>
        </w:tc>
      </w:tr>
    </w:tbl>
    <w:bookmarkStart w:name="z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 агропромышленного комплекса"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4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4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- государственная услуга), оказывается местным исполнительным органом области (далее - услугодатель).</w:t>
      </w:r>
    </w:p>
    <w:bookmarkEnd w:id="3"/>
    <w:bookmarkStart w:name="z4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4"/>
    <w:bookmarkStart w:name="z4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4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 (далее – стандарт), утвержденного приказом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12523).</w:t>
      </w:r>
    </w:p>
    <w:bookmarkEnd w:id="6"/>
    <w:bookmarkStart w:name="z4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7"/>
    <w:bookmarkStart w:name="z4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8"/>
    <w:bookmarkStart w:name="z4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4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предложения в форме электронного документа, удостоверенного электронной цифровой подписью (далее – ЭЦП)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4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4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с даты получения предложения в течение 2 (двух) рабочих дней осуществляет: </w:t>
      </w:r>
    </w:p>
    <w:bookmarkEnd w:id="12"/>
    <w:bookmarkStart w:name="z4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предложения в информационной системе субсидирования; </w:t>
      </w:r>
    </w:p>
    <w:bookmarkEnd w:id="13"/>
    <w:bookmarkStart w:name="z4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предложения условиям субсидирования, в том числе проверку соответствия условий договора гарантирования/страхования требованиям к таким договорам;</w:t>
      </w:r>
    </w:p>
    <w:bookmarkEnd w:id="14"/>
    <w:bookmarkStart w:name="z4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предложению.</w:t>
      </w:r>
    </w:p>
    <w:bookmarkEnd w:id="15"/>
    <w:bookmarkStart w:name="z4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направляется автоматическое уведомление о принятом решении.</w:t>
      </w:r>
    </w:p>
    <w:bookmarkEnd w:id="16"/>
    <w:bookmarkStart w:name="z4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принятие и оформление решения по предложению;</w:t>
      </w:r>
    </w:p>
    <w:bookmarkEnd w:id="17"/>
    <w:bookmarkStart w:name="z4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услугодателя заключается договор субсидирования между заемщиком, гарантом/страховой организацией и услугодателем в течение 3 (трех) рабочих дней с даты получения заемщиком, гарантом/страховой организацией уведомления услугополучателя о положительном решении по предложению.</w:t>
      </w:r>
    </w:p>
    <w:bookmarkEnd w:id="18"/>
    <w:bookmarkStart w:name="z4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заключение договора субсидирования между заемщиком, гарантом/страховой организацией и услугодателем;</w:t>
      </w:r>
    </w:p>
    <w:bookmarkEnd w:id="19"/>
    <w:bookmarkStart w:name="z4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 в течение 14 (четырнадцати) рабочих дней после подписания договора субсидирования формирует на веб-портале график субсидирования заемщика, подписываемый ЭЦП гарантом/страховой организацией и услугодателем.</w:t>
      </w:r>
    </w:p>
    <w:bookmarkEnd w:id="20"/>
    <w:bookmarkStart w:name="z4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формирование графика субсидирования заемщика;</w:t>
      </w:r>
    </w:p>
    <w:bookmarkEnd w:id="21"/>
    <w:bookmarkStart w:name="z4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в течение 2 (двух) рабочих дней со дня получения заявки на субсидирование:</w:t>
      </w:r>
    </w:p>
    <w:bookmarkEnd w:id="22"/>
    <w:bookmarkStart w:name="z4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23"/>
    <w:bookmarkStart w:name="z4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гаранта/страховой организации.</w:t>
      </w:r>
    </w:p>
    <w:bookmarkEnd w:id="24"/>
    <w:bookmarkStart w:name="z4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25"/>
    <w:bookmarkStart w:name="z4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6"/>
    <w:bookmarkStart w:name="z4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27"/>
    <w:bookmarkStart w:name="z4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30"/>
    <w:bookmarkStart w:name="z4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31"/>
    <w:bookmarkStart w:name="z4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специалист услугодателя с даты получения предложения в течение 2 (двух) рабочих дней осуществляет: </w:t>
      </w:r>
    </w:p>
    <w:bookmarkEnd w:id="33"/>
    <w:bookmarkStart w:name="z4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предложения в информационной системе субсидирования; </w:t>
      </w:r>
    </w:p>
    <w:bookmarkEnd w:id="34"/>
    <w:bookmarkStart w:name="z4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субсидирования, в том числе проверку соответствия условий договора гарантирования/страхования требованиям к таким договорам; </w:t>
      </w:r>
    </w:p>
    <w:bookmarkEnd w:id="35"/>
    <w:bookmarkStart w:name="z4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предложению.</w:t>
      </w:r>
    </w:p>
    <w:bookmarkEnd w:id="36"/>
    <w:bookmarkStart w:name="z4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направляется автоматическое уведомление о принятом решении;</w:t>
      </w:r>
    </w:p>
    <w:bookmarkEnd w:id="37"/>
    <w:bookmarkStart w:name="z4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решения услугодателя заключается договор субсидирования между заемщиком, гарантом/страховой организацией и услугодателем в течение 3 (трех) рабочих дней с даты получения заемщиком, гарантом/страховой организацией уведомления услугополучателя о положительном решении по предложению;</w:t>
      </w:r>
    </w:p>
    <w:bookmarkEnd w:id="38"/>
    <w:bookmarkStart w:name="z4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гарант/страховая организация в течение 14 (четырнадцати) рабочих дней после подписания договора субсидирования формирует на веб-портале график субсидирования заемщика, подписываемый ЭЦП гарантом/страховой организацией и услугодателем;</w:t>
      </w:r>
    </w:p>
    <w:bookmarkEnd w:id="39"/>
    <w:bookmarkStart w:name="z4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в течение 2 (двух) рабочих дней со дня получения заявки на субсидирование:</w:t>
      </w:r>
    </w:p>
    <w:bookmarkEnd w:id="40"/>
    <w:bookmarkStart w:name="z4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ЭЦП;</w:t>
      </w:r>
    </w:p>
    <w:bookmarkEnd w:id="41"/>
    <w:bookmarkStart w:name="z4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специальный банковский счет гаранта/страховой организации;</w:t>
      </w:r>
    </w:p>
    <w:bookmarkEnd w:id="42"/>
    <w:bookmarkStart w:name="z4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43"/>
    <w:bookmarkStart w:name="z4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4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5"/>
    <w:bookmarkStart w:name="z4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6"/>
    <w:bookmarkStart w:name="z4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7"/>
    <w:bookmarkStart w:name="z4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4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4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0"/>
    <w:bookmarkStart w:name="z4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51"/>
    <w:bookmarkStart w:name="z4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2"/>
    <w:bookmarkStart w:name="z4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3"/>
    <w:bookmarkStart w:name="z4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4"/>
    <w:bookmarkStart w:name="z4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5"/>
    <w:bookmarkStart w:name="z5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56"/>
    <w:bookmarkStart w:name="z5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57"/>
    <w:bookmarkStart w:name="z5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9"/>
    <w:bookmarkStart w:name="z5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1"/>
    <w:bookmarkStart w:name="z5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5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3"/>
    <w:bookmarkStart w:name="z5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9342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