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8eec" w14:textId="6858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марта 2016 года № 19/03. Зарегистрировано Департаментом юстиции Карагандинской области 4 мая 2016 года № 3775.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13160),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3406, опубликовано в газетах "Орталық Қазақстан" от 24 сентября 2015 года № 150-151 (22 035) и "Индустриальная Караганда" от 24 сентября 2015 года № 132 (21883), в информационно-правовой системе "Әділет" 25 сентября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утвержденный указанным постановлением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 утвержденный указанным постановлением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утвержденный указанным постановлением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45/07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 Республики Казахстан"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(далее- государственная услуга) оказывается местными исполнительными органами городов и районов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13160)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электронная.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заявление услугополучателя (либо его представителя) согласно приложению 2 к стандарту с прилагаемыми документами согласно пункта 9 стандарта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(далее - 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 течение 15 (пятнадцати) минут с момента поступления заявления,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рассматривает заявление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3 (трех) рабочих дней проверяет представленное заявление и уточняет адрес объекта недвижимости в ИСАР, а также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 день подписания в течение 15 (пятнадцати) минут регистрирует справку в журнале регистрации и направляет их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 течение 15 (пятнадцати) минут с момента поступления заявления,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рассматривает заявление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7 (семи)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проверяет подготовленную справку, подписывает и направляет к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 день подписания в течение 15 (пятнадцати) минут регистрирует справку в журнале регистрации и направляет их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 выдаче справки по уточнению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уточнении адреса объекта недвижимости (при отсутствии архивных сведений об изменении адреса объекта недвижимости в 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заявления и регистрация в ИСАР. Подготовка справки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подписание справки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справки и направление в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представленного заявления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подписание справки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справки и направление в Государственную корпорацию.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уточнении адреса объекта недвижимости (при отсутствии архивных сведений об изменении адреса объекта недвижимости в 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с момента поступления заявления,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рассматривает заявление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3 (трех) рабочих дней проверяет представленное заявление и уточняет адрес объекта недвижимости в ИСАР, а также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справку в журнале регистрации и направляет их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с момента поступления заявления,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рассматривает заявление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7 (семи)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справку в журнале регистрации и направляет их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 уточнении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1 - ввод оператора Государственной корпорации в автоматизированное рабочее место Интегрированной информационной системы ГК (далее - АРМИИСГК)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пакета документа в АРМ РШЭП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2 - 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оператора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через оператора Государственной корпораци результата государственной услуги (выдача справки) сформированной АРМ РШЭП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bookmarkEnd w:id="10"/>
    <w:bookmarkStart w:name="z10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12"/>
    <w:bookmarkStart w:name="z105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197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2517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070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45/07</w:t>
            </w:r>
          </w:p>
        </w:tc>
      </w:tr>
    </w:tbl>
    <w:bookmarkStart w:name="z1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19"/>
    <w:bookmarkStart w:name="z1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- государственная услуга) оказывается местными исполнительными органами городов и районов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www.e.gov.kz,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Результатом оказания государственной услуги является архитектурно-планировочное задание согласно приложению 1 к стандарту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13160) (далее - стандарт) с приложением следующих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 трасс наружных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выкопировки из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вертикальных планировочных отметок;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поперечных профилей дорог и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21"/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услугополучателя (либо его представителя) согласно приложению 2 к стандарту с прилагаемыми документами согласно пункта 9 стандарта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визирует и отправляет ответственному исполнителю на исполнение в течение 30 (тридцати)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поступившее заявление одновременно направляя поставщикам услуг по инженерному и коммунальному обеспечению опросный лист для получения технических условий в течение 5 (пяти) рабочих дней и по проектам технически и (или) технологически несложных объектов в течение 15 (пятнадцать) рабочих дней, по проектам технически и (или) технологически сложных объектов в течение 17 (семнадцать)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выдает услугополучателю результат государственной услуги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готовый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услугополучателю.</w:t>
      </w:r>
    </w:p>
    <w:bookmarkEnd w:id="23"/>
    <w:bookmarkStart w:name="z1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визирует и отправляет ответственному исполнителю на исполнение в течение 30 (тридцати)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поступившее заявление одновременно направляя поставщикам услуг по инженерному и коммунальному обеспечению опросный лист для получения технических условий в течение 5 (пяти) рабочих дней и по проектам технически и (или) технологически несложных объектов в течение 15 (пятнадцать) рабочих дней, по проектам технически и (или) технологически сложных объектов в течение 17 (семнадцать)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выдает услугополучателю результат государственной услуги в течение 30 (тридцати) минут.</w:t>
      </w:r>
    </w:p>
    <w:bookmarkEnd w:id="25"/>
    <w:bookmarkStart w:name="z1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1 - ввод оператора Государственной корпорации в автоматизированное рабочее место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(с заявления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пакета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2 - проверка (обработка)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в Государственную корпорацию – 15 (пятнадцать) или 17 (семнадцать)рабочих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документа (заявление услугополучателя) удостоверенного (подписанного) ЭЦП услугополучателя через ШЭП в АРМ РШЭП для обработки заявления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на портал – 15 (пятнадцать) или 17 (семнадцать)рабочих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bookmarkEnd w:id="28"/>
    <w:bookmarkStart w:name="z193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30"/>
    <w:bookmarkStart w:name="z196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1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2738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2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34"/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35"/>
    <w:bookmarkStart w:name="z20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37"/>
    <w:bookmarkStart w:name="z2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bookmarkStart w:name="z2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2357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45/07</w:t>
            </w:r>
          </w:p>
        </w:tc>
      </w:tr>
    </w:tbl>
    <w:bookmarkStart w:name="z2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41"/>
    <w:bookmarkStart w:name="z2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2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бумажная.</w:t>
      </w:r>
    </w:p>
    <w:bookmarkEnd w:id="43"/>
    <w:bookmarkStart w:name="z2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2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приложения 1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(далее-стандарт),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13160) (далее – стандарт) с прилагаемыми документами согласно пункта 9 стандарта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поступившее заявление и при подаче заявителем опросного листа одновременно направляет его поставщикам услуг по инженерному и коммунальному обеспечению для получения технических условий в течение 5 (пяти) рабочих дней и в течение 10 (десяти)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готовый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услугополучателю.</w:t>
      </w:r>
    </w:p>
    <w:bookmarkEnd w:id="45"/>
    <w:bookmarkStart w:name="z2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2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поступившее заявление и при подаче заявителем опросного листа одновременно направляет его поставщикам услуг по инженерному и коммунальному обеспечению для получения технических условий в течение 5 (пяти) рабочих дней и в течение 10 (десяти)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bookmarkEnd w:id="47"/>
    <w:bookmarkStart w:name="z2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2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АРМИИСГК)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пакета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2 - проверка (обработка)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через оператора Государственной корпорации результата государственной услуги (выдача решения)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в Государственную корпорацию – 10 (десять) рабочих дней. 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 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bookmarkStart w:name="z2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bookmarkEnd w:id="50"/>
    <w:bookmarkStart w:name="z2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bookmarkStart w:name="z2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375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 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оказании государственной услуги через канцелярию услугодателя</w:t>
      </w:r>
    </w:p>
    <w:bookmarkStart w:name="z267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55"/>
    <w:bookmarkStart w:name="z2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bookmarkStart w:name="z2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172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