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ce17" w14:textId="e14c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января 2016 года № 04/03. Зарегистрировано Департаментом юстиции Карагандинской области 1 марта 2016 года № 3684.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утвержденный приказом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(далее - Стандарт) (зарегистрирован в Реестре государственной регистрации нормативных правовых актов за № 12417).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по оказанию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 и направляет документы на подпись руководству услугодателя в течении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на подпись документов к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документы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документов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регистрирует документы и выдает услугополучателю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специалист канцелярии выдает результат оказания государственных услуг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 и направляет документы на подпись руководству услугодателя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на подпись документов к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документы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документов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регистрирует документы и выдает услугополучателю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специалист канцелярии выдает результат оказания государственных услуг услугополучателю.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(действий), между структурными подразделениями (работников)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 и направляет документы на подпись руководству услугодателя в течении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документы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регистрирует документы и выдает услугополучателю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восстановления: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 и определяет ответственного исполнителя услугодателя для оказания государственной услуги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 и направляет документы на подпись руководству услугодателя в течении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документы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специалист канцелярии услугодателя регистрирует документы и выдает услугополучателю в течение 15 (пятнадцати) минут. 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Согласно стандарту государственная услуга не автоматизированная и не оказывается через некоммерческое акционерное общество "Государственная корпорация "Правительство для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20.06.2016 № 43/06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реализующих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 реализующих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образовательные программы технического и профессионального, послесреднего образования"</w:t>
      </w:r>
    </w:p>
    <w:bookmarkEnd w:id="10"/>
    <w:bookmarkStart w:name="z65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7531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67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556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в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реализующих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 образования, реализующих</w:t>
      </w:r>
      <w:r>
        <w:br/>
      </w:r>
      <w:r>
        <w:rPr>
          <w:rFonts w:ascii="Times New Roman"/>
          <w:b/>
          <w:i w:val="false"/>
          <w:color w:val="000000"/>
        </w:rPr>
        <w:t>образовательные программы технического и профессионального, послесреднего образования"</w:t>
      </w:r>
    </w:p>
    <w:bookmarkEnd w:id="14"/>
    <w:bookmarkStart w:name="z70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6929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72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5024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04/03</w:t>
            </w:r>
          </w:p>
        </w:tc>
      </w:tr>
    </w:tbl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лицам, не завершившим техническое – профессиональное, послесреднее образование"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21.05.2019 № 30/02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– 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приказом 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под № 5717).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 – профессиональное, послесреднее образование", утвержденного приказом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услугодателя, передача документов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либо в Государственную корпорацию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услугодателя. Передача документов руководителю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являются основанием для начала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услугодателя на соответствие предъявляемым требованиям и подготовка результата оказания государственной услуги, которое является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 либо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специалисту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- 20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либо в Государственную корпорацию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(далее – АРМ ИИС)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