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6ebc" w14:textId="1096e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28 ноября 2016 года № 443. Зарегистрировано Департаментом юстиции Жамбылской области 4 января 2017 года № 3276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 и приказом исполняющего обязанностей Министра по инвестициям и развитию Республики Казахстан от 26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349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перевозок пассажиров и багажа автомобильным транспортом"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схему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порядок перевозки в общеобразовательные школы детей, проживающих в отдаленных населенных пунктах Шуского района согласно приложению 1 –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Бегалиева Ержан Кыдыровича.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Т. Ашимбаева села Далакайнар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944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Жамбыла села Коктобе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295900" cy="681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81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05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05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А. С. Макаренко города Шу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529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54600" cy="257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54600" cy="257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 Маметова села Байдибек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Мойынкум села Мойынкум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9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9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76700" cy="193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193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3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Т. Рыскулова села Тасоткел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2037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4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Сакена Сейфуллина города Шу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19900" cy="765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457700" cy="229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29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4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Ш. Уалиханова села Бельбасар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1275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1275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443</w:t>
            </w:r>
          </w:p>
        </w:tc>
      </w:tr>
    </w:tbl>
    <w:bookmarkStart w:name="z5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Шуского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Настоящий Порядок перевозки в общеобразовательные школы детей, проживающих в отдаленных населенных пунктах Шуского района (далее – Порядок) разработан 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 и статьей 14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Перевозки детей осуществляются автобусами, микроавтобусами, оборудованными в соответствии с требованиями настоящих Правил и с предоставлением каждому ребенку отдельного места сидения.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Техническое состояние, объемы и сроки проведения технического обслуживание, оборудование автобусов, выделяемых для перевозки детей, должны отвечать требованием Правил технической эксплуатации автотранспортных средств, утверждаемых уполномоченным органам, осуществляющим руководство в области автомобильного транспорта, согласно подпункта 23-10) статьи 13 Закона Республики Казахстан от 4 июля 2003 года "Об автомобильном транспорте". Автобусы, предназначенные для перевозки детей имеют не менее двух дверей и документ, удостоверяющий соответствие (несоответствие) нормативным правовым актам в сфере санитарно-эпидемиологического благополучие населения, гигиеническим нормативам и (или) техническим регламентом объектов государственного санитарно-эпидемиологического надзора, а также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прочно закрепленные поручни и сидения;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чистые и без порывов обшивки сидений и спинок кресел для пассажиров;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ровные, без выступающих или незакрепленных деталей, подножки и пол салона.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Поредок перевозок детей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