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dafa8" w14:textId="06daf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Таласского районного маслихата от 22 декабря 2015 года № 49 - 3 "О районном бюджете на 2016 - 2018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20 октября 2016 года № 9-2. Зарегистрировано Департаментом юстиции Жамбылской области 26 октября 2016 года № 3192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и решением Жамбылского областного маслихата от 07 октября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5-6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областного маслихата от 14 декабря 2015 года №43-3 "Об областном бюджете на 2016-2018 годы" (Зарегистрировано в Реестре государственной регистрации Нормативно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№3175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14 октября 2016 года) Таласский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Таласского районного маслихата от 22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49 – 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2016 – 2018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№2870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опубликованное в газете "Талас тынысы" 12 января 2016 года № 4 – 5),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"7 463 798" заменить цифрами "7 565 071";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"785 652" заменить цифрами "827 046";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"18 511" заменить цифрами "17 616";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"16 207" заменить цифрами "15 708";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"6 643 428" заменить цифрами "6 704 701";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"7 485 966" заменить цифрами "7 587 239";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"16 407" заменить цифрами "17 207".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и публикацию его в интернет – ресурсах районного маслихата возложить на постоянную комиссию районного маслихата шестого созыва по вопросам социально-экономического развития района, по бюджету, местным налогам и вопросам городского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Серимов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секретаря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Таласского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20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2015 года №49-3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869"/>
        <w:gridCol w:w="508"/>
        <w:gridCol w:w="7363"/>
        <w:gridCol w:w="30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7 565 071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6 704 701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6 704 701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6 704 701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1160"/>
        <w:gridCol w:w="1160"/>
        <w:gridCol w:w="6291"/>
        <w:gridCol w:w="28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7 587 239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4 551 979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3 056 796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2 907 525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0"/>
        <w:gridCol w:w="1944"/>
        <w:gridCol w:w="1944"/>
        <w:gridCol w:w="3285"/>
        <w:gridCol w:w="37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- 2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2016 года № 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- 6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49-3</w:t>
            </w:r>
          </w:p>
        </w:tc>
      </w:tr>
    </w:tbl>
    <w:bookmarkStart w:name="z3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каждого аульного округа в районном бюджете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"/>
        <w:gridCol w:w="1012"/>
        <w:gridCol w:w="2164"/>
        <w:gridCol w:w="1083"/>
        <w:gridCol w:w="2595"/>
        <w:gridCol w:w="1083"/>
        <w:gridCol w:w="1084"/>
        <w:gridCol w:w="1156"/>
        <w:gridCol w:w="1779"/>
      </w:tblGrid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001 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022 "Капитальные расходы государственного органа"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027 "Ремонт и благоустройство объектов в рамках развития городов и сельских населенных пунктов по Дорожной карте занятости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014 "Организация водоснабжения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008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011 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040 "Реализация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города Каратау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Ушаралского сельского округа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Акколского сельского округа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Бериккаринского сельского округа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Бостандыкского сельского округа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Каратауского сельского округа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Кенесского сельского округа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Тамдинского сельского округа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Кызылаутского сельского округа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Ойыкского сельского округа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Аккумского сельского округа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С.Шакировского сельского округа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Кокталского сельского округа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Каскабулакского сельского округа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