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8933c" w14:textId="42893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Таласского районного маслихата от 22 декабря 2015 года № 49 – 3 "О районном бюджете на 2016 – 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Таласского района Жамбылской области от 16 мая 2016 года № 3-2. Зарегистрировано Департаментом юстиции Жамбылской области 17 мая 2016 года № 3066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и решением Жамбылского областного маслихата от 29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2-2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областного маслихата от 14 декабря 2015 года № 43-3 "Об областном бюджете на 2016-2018 годы" (Зарегистрировано в Реестре государственной регистрации нормативных правовых актов № 3057 от 05 мая 2016 года) Таласский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 Е Ш И 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Таласского районного маслихата от 22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49 – 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2016 – 2018 годы" (Зарегистрировано в Реестре государственной регистрации Нормативных правовых актов № 2870, опубликованное в газете "Талас тынысы" 12 января 2016 года № 4 – 5),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"7 125 797" заменить цифрами "7 346 475";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"6 340 727" заменить цифрами " 6 561 405";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"7 147 965" заменить цифрами "7 368 643".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и публикацию его в интернет – ресурсах районного маслихата возложить на постоянную комиссию районного маслихата шестого созыва по вопросам социально-экономического развития района, по бюджету, местным налогам и вопросам городского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М.Несипбаев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А.Тулебаев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2016 года №3-2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№49-3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1143"/>
        <w:gridCol w:w="668"/>
        <w:gridCol w:w="5614"/>
        <w:gridCol w:w="42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0"/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7 346 475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6 561 405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6 561 405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6 561 405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1180"/>
        <w:gridCol w:w="590"/>
        <w:gridCol w:w="590"/>
        <w:gridCol w:w="6399"/>
        <w:gridCol w:w="27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7368643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5"/>
        <w:gridCol w:w="1976"/>
        <w:gridCol w:w="1155"/>
        <w:gridCol w:w="3225"/>
        <w:gridCol w:w="478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162"/>
        <w:gridCol w:w="1162"/>
        <w:gridCol w:w="6353"/>
        <w:gridCol w:w="24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1"/>
        <w:gridCol w:w="1380"/>
        <w:gridCol w:w="1380"/>
        <w:gridCol w:w="4465"/>
        <w:gridCol w:w="2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762"/>
        <w:gridCol w:w="762"/>
        <w:gridCol w:w="4870"/>
        <w:gridCol w:w="51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Финансирование дефицита бюджета (использование профицита)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5"/>
        <w:gridCol w:w="2301"/>
        <w:gridCol w:w="1345"/>
        <w:gridCol w:w="1733"/>
        <w:gridCol w:w="557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2"/>
        <w:gridCol w:w="1086"/>
        <w:gridCol w:w="1086"/>
        <w:gridCol w:w="2174"/>
        <w:gridCol w:w="1355"/>
        <w:gridCol w:w="1355"/>
        <w:gridCol w:w="371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0"/>
        <w:gridCol w:w="1104"/>
        <w:gridCol w:w="9"/>
        <w:gridCol w:w="2336"/>
        <w:gridCol w:w="27"/>
        <w:gridCol w:w="710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Таласского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мая 2016 года №3-2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49-3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каждого аульного округа в районном бюджете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"/>
        <w:gridCol w:w="1283"/>
        <w:gridCol w:w="2743"/>
        <w:gridCol w:w="1373"/>
        <w:gridCol w:w="1373"/>
        <w:gridCol w:w="1373"/>
        <w:gridCol w:w="1465"/>
        <w:gridCol w:w="2254"/>
      </w:tblGrid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001 "Услуги по обеспечению деятельности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022 "Капитальные расходы государственного органа"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014 "Организация водоснабжения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008 "Освещение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011 "Благоустройство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040 "Реализация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города Каратау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Ушаралского сельского округа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Акколского сельского округа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Бериккаринского сельского округа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Бостандыкского сельского округа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Каратауского сельского округа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Кенесского сельского округа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Тамдинского сельского округа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Кызылаутского сельского округа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Ойыкского сельского округа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Аккумского сельского округа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С.Шакировского сельского округа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Кокталского сельского округа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Каскабулакского сельского округа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