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d209" w14:textId="13ed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2015 года № 56-3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18 июля 2016 года № 5-2. Зарегистрировано Департаментом юстиции Жамбылской области 26 июля 2016 года № 3142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 в Реестре государственной регистрации нормативных правовых актов № 3126)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2016 года в районной газете "Сарысу"),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"7 500 963" заменить цифрами "7 672 237";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"6 871 084" заменить цифрами "7 042 358";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"7 512 381" заменить цифрами "7 683 655";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С.Абдималиков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от 18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Сарысуского района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56-3 от 25 декабря 2015 года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аульного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аульного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от 18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№ 56-3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2015 года</w:t>
            </w:r>
          </w:p>
        </w:tc>
      </w:tr>
    </w:tbl>
    <w:bookmarkStart w:name="z2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</w:p>
    <w:bookmarkEnd w:id="3"/>
    <w:bookmarkStart w:name="z2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программе сельских округов на 2016 - 2018 годы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356"/>
        <w:gridCol w:w="1356"/>
        <w:gridCol w:w="1356"/>
        <w:gridCol w:w="1038"/>
        <w:gridCol w:w="1038"/>
        <w:gridCol w:w="1039"/>
        <w:gridCol w:w="1145"/>
        <w:gridCol w:w="1146"/>
        <w:gridCol w:w="1146"/>
      </w:tblGrid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158"/>
        <w:gridCol w:w="1158"/>
        <w:gridCol w:w="1158"/>
        <w:gridCol w:w="1158"/>
        <w:gridCol w:w="1158"/>
        <w:gridCol w:w="1159"/>
        <w:gridCol w:w="1159"/>
        <w:gridCol w:w="1159"/>
        <w:gridCol w:w="1159"/>
      </w:tblGrid>
      <w:tr>
        <w:trPr>
          <w:trHeight w:val="30" w:hRule="atLeast"/>
        </w:trPr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 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90"/>
        <w:gridCol w:w="989"/>
        <w:gridCol w:w="989"/>
        <w:gridCol w:w="1395"/>
        <w:gridCol w:w="1395"/>
        <w:gridCol w:w="1395"/>
        <w:gridCol w:w="1148"/>
        <w:gridCol w:w="1148"/>
        <w:gridCol w:w="1151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 Ремонт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