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e28a6" w14:textId="88e28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Сарысуского района от 23 июля 2013 года № 257 "Об определении мест для размещения агитационных печатных материалов"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Сарысуского районного акимата Жамбылской области от 26 января 2016 года № 17. Зарегистрировано Департаментом юстиции Жамбылской области 12 февраля 2016 года № 2935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28 Конституционного Закона Республики Казахстан от 28 сентября 1995 года "О выборах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Сарысуского района от 23 июля 2013 года за </w:t>
      </w:r>
      <w:r>
        <w:rPr>
          <w:rFonts w:ascii="Times New Roman"/>
          <w:b w:val="false"/>
          <w:i w:val="false"/>
          <w:color w:val="000000"/>
          <w:sz w:val="28"/>
        </w:rPr>
        <w:t>№ 257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мест для размещения агитационных печатных материалов" (зарегистрировано в Реестре государственной регистрации нормативных правовых актов за № 1989, опубликовано 24 августа 2013 года в газете "Сарысу" № 69)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Асанову 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Жайлыбаев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Лист согласования к постановлению акимата Сарысуского района от 26 января 2016 года № 17 "О внесении изменений в постановление акимата Сарысуского района от 23 июля 2013 года № 257 "Об определении мест для размещения агитационных печатных материалов"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Сарысуской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территориальной избирательной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Е. Имашев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 февраля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2016 года № 17</w:t>
            </w:r>
          </w:p>
        </w:tc>
      </w:tr>
    </w:tbl>
    <w:bookmarkStart w:name="z2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1"/>
        <w:gridCol w:w="2682"/>
        <w:gridCol w:w="6057"/>
      </w:tblGrid>
      <w:tr>
        <w:trPr>
          <w:trHeight w:val="30" w:hRule="atLeast"/>
        </w:trPr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для размещения агитационных печатных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Жанатас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Щит, расположенный в 2 микрорайоне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Щит, расположенный в 3 микрорайоне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Щит, расположенный в 6 микрорайоне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Щит, расположенный по улице Жибек жолы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на перекрестке улиц С. Муканова-Бейбитшилик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Щит, расположенный по улице А. Иманова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возле средней школы имени С. Сейфуллина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Саудакент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Щит, расположенный по улице К. Асанова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Щит, расположенный по улице Б. Султангазиева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Актогай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возле сельского клуба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У.Сыздыкбайулы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возле сельского клуба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Арыстанды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возле сельского клуба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Туркестан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возле средней школы имени М. Ауезова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Ушбас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возле сельской библиотеки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Уйым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возле сельского клуба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Жанаталап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возле средней школы Жанаталап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Игилик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возле фельдшерско-акушерского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Ондирис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Щит возле сельского клуба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Жайылма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Щит возле сельского клуба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Маятас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возле сельского клуба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Кызылдихан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возле фельдшерско-акушерского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Жайлауколь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Щит возле сельского клуба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Камкалы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возле сельского клуба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Шыганак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Щит возле сельского клуба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Шагалалы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возле сельской библиотеки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Досбол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возле средней школы Досбол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Тогызкент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Щит возле здания аппарата акима Тогызкентского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Абильда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Щит возле сельского клуба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