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eb7b" w14:textId="fdce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24 февраля 2015 года №49 "О предоставлении на договорной основе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26 января 2016 года № 16. Зарегистрировано Департаментом юстиции Жамбылской области 10 февраля 2016 года № 2931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Сарысуского района от 24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на договорной основе кандидатам помещений для встреч с избирателями"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марта 2015 года в газете "Сарысу" №29)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2016 года № 16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778"/>
        <w:gridCol w:w="4769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проведение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Шыганак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Жайлаукол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Шагалалы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Кокдала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Тугискен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Абилда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Д.Сенбина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А.Буркитбаева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Арыстанды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Игилик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Ш.Датка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Ондирис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Саудакент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Музыкальная школа Саудакент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У.Сыздыкбайулы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