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db715" w14:textId="73db7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лиц, состоящих на учете службы пробации, лиц, освобожденных из мест лишения свободы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Т. Рыскулова Жамбылской области от 6 декабря 2016 года № 405. Зарегистрировано Департаментом юстиции Жамбылской области 8 декабря 2016 года № 3249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подпунктами 7), 8)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 акимат района Т. Рыскулова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Установить квоту рабочих мест для трудоустройства лиц, состоящих на учете службы пробации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постановлению, лиц, освобожденных из мест лишения свободы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 на 2016 год независимо от организационно-правовой формы и формы собственности по району Т. Рыскулова в размере одного процента от общей численности работников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Дайрабаева Берика Тынышбековича.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Тлепов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Рыскуловского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"6" декабря 2016 года № 405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установленной квоты рабочих мест для лиц, состоящих на учете службы пробации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7"/>
        <w:gridCol w:w="2913"/>
        <w:gridCol w:w="3265"/>
        <w:gridCol w:w="2467"/>
        <w:gridCol w:w="1828"/>
      </w:tblGrid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рабочих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квоты%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квотированных рабочих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"Шаушен"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"Нұрдәулет"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Рыскуловского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"6" декабря 2016 года № 405</w:t>
            </w:r>
          </w:p>
        </w:tc>
      </w:tr>
    </w:tbl>
    <w:bookmarkStart w:name="z1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установленной квоты рабочих мест для лиц, освобожденных из мест лишения свободы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7"/>
        <w:gridCol w:w="2913"/>
        <w:gridCol w:w="3265"/>
        <w:gridCol w:w="2467"/>
        <w:gridCol w:w="1828"/>
      </w:tblGrid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рабочих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квоты%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квотированных рабочих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"Шаушен"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