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d4dc" w14:textId="ef3d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Т.Рыскулова от "16" сентября 2016 года № 303 "Об определении сроков представления заявкок на получение субсидий по каждому виду субсидируемых приоритетных сельскохозяйственных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21 ноября 2016 года № 383. Зарегистрировано Департаментом юстиции Жамбылской области 30 ноября 2016 года № 3235. Утратило силу постановлением акимата района Т.Рыскулова Жамбылской области от 14 февраля 2018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Т.Рыскулова Жамбылской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Т. Рыскулова от "16"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сроков представления заявкок на получение субсидий по каждому виду субсидируемых приоритетных сельскохозяйственных культур"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3162</w:t>
      </w:r>
      <w:r>
        <w:rPr>
          <w:rFonts w:ascii="Times New Roman"/>
          <w:b w:val="false"/>
          <w:i w:val="false"/>
          <w:color w:val="000000"/>
          <w:sz w:val="28"/>
        </w:rPr>
        <w:t>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акимата района Т. Рыскулова"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Т.Рыскулова;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Манарбека Амреевича Тлепова.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383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по каждому виду субсидируемых приоритетных сельскхозяйственных культур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1082"/>
        <w:gridCol w:w="4834"/>
        <w:gridCol w:w="4835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сельскохозяйственные культуры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начала представления заявки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окончания представления заявки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1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ячмень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год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год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2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год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год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3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на открытом грунте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год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