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a097f" w14:textId="60a09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25 декабря 2015 года № 39-4 "О районном бюджете на 2016-2018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 Рыскулова Жамбылской области от 12 мая 2016 года № 3-4. Зарегистрировано Департаментом юстиции Жамбылской области 23 мая 2016 года № 3087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решением Жамбылского областного маслихата от 29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№ 2-2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"Об областном бюджете на 2016-2018 годы" от 14 декабря 2015 года № 43-3" (зарегистрировано в реестре государственной регистрации нормативно-правовых актов за № 3057) маслихат района Т. 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маслихата района Т. Рыскулова от 25 декабря 2015 года </w:t>
      </w:r>
      <w:r>
        <w:rPr>
          <w:rFonts w:ascii="Times New Roman"/>
          <w:b w:val="false"/>
          <w:i w:val="false"/>
          <w:color w:val="000000"/>
          <w:sz w:val="28"/>
        </w:rPr>
        <w:t>№ 39-4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2016-2018 годы" (зарегистрировано в реестре государственной регистрации нормативных-правовых актов за № 2881, опубликовано 8 января 2016 года в газете "Кұлан таңы-Огни Кулана" № 2-3-4 (7153-7155)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в 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"5 806 094" заменить цифрами "5 869 866";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"545 071" заменить цифрами "555 071";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"5 251 483" заменить цифрами "5 305 255";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цифры "7 590 589" заменить цифрами "7 654 361".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Джаманбаев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Косалов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 от 12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2016 год</w:t>
      </w:r>
    </w:p>
    <w:bookmarkEnd w:id="0"/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0"/>
        <w:gridCol w:w="864"/>
        <w:gridCol w:w="650"/>
        <w:gridCol w:w="7321"/>
        <w:gridCol w:w="281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5869866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5305255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6"/>
        <w:gridCol w:w="1214"/>
        <w:gridCol w:w="1214"/>
        <w:gridCol w:w="6227"/>
        <w:gridCol w:w="2789"/>
      </w:tblGrid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7654361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5707764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4208979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4025200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423384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 в Республике Казахстан на 2012–2018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242111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8"/>
        <w:gridCol w:w="2003"/>
        <w:gridCol w:w="1508"/>
        <w:gridCol w:w="2429"/>
        <w:gridCol w:w="48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1"/>
        <w:gridCol w:w="1752"/>
        <w:gridCol w:w="1752"/>
        <w:gridCol w:w="5198"/>
        <w:gridCol w:w="18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94"/>
        <w:gridCol w:w="2515"/>
        <w:gridCol w:w="1894"/>
        <w:gridCol w:w="3576"/>
        <w:gridCol w:w="242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0"/>
        <w:gridCol w:w="1070"/>
        <w:gridCol w:w="1070"/>
        <w:gridCol w:w="4065"/>
        <w:gridCol w:w="50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1827988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8"/>
        <w:gridCol w:w="2149"/>
        <w:gridCol w:w="1619"/>
        <w:gridCol w:w="1706"/>
        <w:gridCol w:w="52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1969"/>
        <w:gridCol w:w="1969"/>
        <w:gridCol w:w="2455"/>
        <w:gridCol w:w="452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3-4 от 12 мая 2016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Т. Рыскулова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39-4 от 25 декабря 2015 года</w:t>
            </w:r>
          </w:p>
        </w:tc>
      </w:tr>
    </w:tbl>
    <w:bookmarkStart w:name="z27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2016 год по сельским округам района Т. Рыскулова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7"/>
        <w:gridCol w:w="780"/>
        <w:gridCol w:w="1839"/>
        <w:gridCol w:w="991"/>
        <w:gridCol w:w="1744"/>
        <w:gridCol w:w="991"/>
        <w:gridCol w:w="991"/>
        <w:gridCol w:w="991"/>
        <w:gridCol w:w="1062"/>
        <w:gridCol w:w="1672"/>
        <w:gridCol w:w="902"/>
      </w:tblGrid>
      <w:tr>
        <w:trPr>
          <w:trHeight w:val="30" w:hRule="atLeast"/>
        </w:trPr>
        <w:tc>
          <w:tcPr>
            <w:tcW w:w="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Сельские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"Аппарат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аульной (сельской)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Куланского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Луговского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Акбулакского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Курагатинского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Абайского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Каракыстакского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Жанатурмысского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Кокдоненского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Когершинского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Кумарыкского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Новосельского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Акыртюбинского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Орнекского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Теренозекского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Коммунальное государственное учреждение "Аппарат акима Каиндинского сельского округа"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