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47c03" w14:textId="6747c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Мойынкумского района Жамбылской области от 11 марта 2016 года № 155. Зарегистрировано Департаментом юстиции Жамбылской области 11 апреля 2016 года № 3027. Утратило силу постановлением акимата Мойынкумского района Жамбылской области от 27 февраля 2017 года № 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Мойынкумского района Жамбылской области от 27.02.2017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"О государственной службе Республики Казахстан" акимат Мойынкумского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аппаратов акимов района, села, сельских округов и районных исполнительных органов, финансируемых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 Оразымбетова Сабита Маденовича.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Мойынкумского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2016 года №155</w:t>
            </w:r>
          </w:p>
        </w:tc>
      </w:tr>
    </w:tbl>
    <w:bookmarkStart w:name="z1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аппаратов акимов района, села, сельских округов и районных исполнительных органов, финансируемых из местного бюджета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Методика оценки деятельности административных государственных служащих корпуса "Б" аппаратов акимов района, села, сельских округов и районных исполнительных органов, финансируемых из местного бюджета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аппаратов акимов района, села, сельских округов и районных исполнительных органов, финансируемых из местного бюджета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Служащие корпуса "Б", находящиеся в социальных отпусках, проходят оценку после выхода на работу в сроки, указанные в настоящем пункте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руководителей районных исполнительных органов, финансируемых из местного бюджета, оценка проводится акима района и курирующим заместителем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Комиссии по оценке, рабочим органом которой является служба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Председателем Комиссии для акимов села, сельских округов, руководителей районных исполнительных органов, финансируемых из местного бюджета, заместителей акима и руководителя аппарата акима района является аким района, а для сотрудников аппаратов акимов района, села, сельских округов и районных исполнительных органов, финансируемых из местного бюджета руководитель аппарата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Заседание Комиссии по оценке считается правомочным, если на нем присутствовали не менее двух третей ее состава.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отсутствующего члена или председателя Комиссии по оценке осуществляется по решению уполномоченного лица путем внесения изменения в приказ или распоряжения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по оценке является сотрудник отдела управления персоналом аппарата акима района.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 </w:t>
      </w:r>
      <w:r>
        <w:rPr>
          <w:rFonts w:ascii="Times New Roman"/>
          <w:b w:val="false"/>
          <w:i w:val="false"/>
          <w:color w:val="000000"/>
          <w:sz w:val="28"/>
        </w:rPr>
        <w:t>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При назначении служащего корпуса "Б" на должность по истечении указанного в пункте 10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Служба управления персоналом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службы управления персоналом, непосредственного руководителя служащего корпуса "Б",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 </w:t>
      </w:r>
      <w:r>
        <w:rPr>
          <w:rFonts w:ascii="Times New Roman"/>
          <w:b w:val="false"/>
          <w:i w:val="false"/>
          <w:color w:val="000000"/>
          <w:sz w:val="28"/>
        </w:rPr>
        <w:t>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службой управления персоналом и уполномоченным по этике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После согласования непосредственным руководителем оценочный лист заверяется служащим корпуса "Б".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3 </w:t>
      </w:r>
      <w:r>
        <w:rPr>
          <w:rFonts w:ascii="Times New Roman"/>
          <w:b w:val="false"/>
          <w:i w:val="false"/>
          <w:color w:val="000000"/>
          <w:sz w:val="28"/>
        </w:rPr>
        <w:t>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28. После согласования непосредственным руководителем оценочный лист заверяется служащим корпуса "Б".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30. Перечень лиц (не более трех), указанных в подпунктах 2) и 3) пункта 29 настоящей Методики,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31. Лица, указанные в пункте 29 настоящей Методики, заполняют оценочный лист круговой оценки по форме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4 </w:t>
      </w:r>
      <w:r>
        <w:rPr>
          <w:rFonts w:ascii="Times New Roman"/>
          <w:b w:val="false"/>
          <w:i w:val="false"/>
          <w:color w:val="000000"/>
          <w:sz w:val="28"/>
        </w:rPr>
        <w:t>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в службу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Служба управления персоналом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19685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685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80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106 до 130 (включительно)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49149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66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366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04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04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пункте 36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"неудовлетворительно" (менее 80 баллов) присваиваются 2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"удовлетворительно" (от 80 до 105 баллов) –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"эффективно" (от 106 до 130 (включительно) баллов) –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572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круговая оценка (среднеарифметическое значение).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3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3 до 4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4 до 5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заполненные оценочные листы;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проект протокола заседания Комиссии по форме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службой управления персоналом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Служба управления персоналом ознакомливает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42. Документы, указанные в пункте 40 настоящей Методики, а также подписанный протокол заседания Комиссии хранятся в службе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48. Бонусы выплачиваются служащим корпуса "Б" с результатами оценки "превосходно" и "эффективно".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 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акима Мойынкумского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 районных 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финансируемых из местного бюджета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</w:t>
      </w:r>
      <w:r>
        <w:rPr>
          <w:rFonts w:ascii="Times New Roman"/>
          <w:b/>
          <w:i w:val="false"/>
          <w:color w:val="000000"/>
        </w:rPr>
        <w:t>государственного служащего корпуса "Б"</w:t>
      </w:r>
    </w:p>
    <w:bookmarkEnd w:id="12"/>
    <w:bookmarkStart w:name="z14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3"/>
    <w:bookmarkStart w:name="z14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  <w:r>
        <w:rPr>
          <w:rFonts w:ascii="Times New Roman"/>
          <w:b w:val="false"/>
          <w:i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служащего: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2"/>
        <w:gridCol w:w="6287"/>
        <w:gridCol w:w="2351"/>
      </w:tblGrid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Служащий                              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      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>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дата _______________________            дата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подпись ____________________            подпись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служащих корпуса 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Мойынкумского района и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финансируемых из местного бюджета </w:t>
            </w:r>
          </w:p>
        </w:tc>
      </w:tr>
    </w:tbl>
    <w:bookmarkStart w:name="z16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5"/>
    <w:bookmarkStart w:name="z16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2015"/>
        <w:gridCol w:w="1718"/>
        <w:gridCol w:w="1718"/>
        <w:gridCol w:w="2016"/>
        <w:gridCol w:w="1719"/>
        <w:gridCol w:w="1719"/>
        <w:gridCol w:w="532"/>
      </w:tblGrid>
      <w:tr>
        <w:trPr>
          <w:trHeight w:val="30" w:hRule="atLeast"/>
        </w:trPr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                              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      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>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            дата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            подпись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района и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местного бюджета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2571"/>
        <w:gridCol w:w="4193"/>
        <w:gridCol w:w="1502"/>
        <w:gridCol w:w="1503"/>
        <w:gridCol w:w="965"/>
      </w:tblGrid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                              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      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>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            дата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            подпись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района и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финансируемых из местного бюджета </w:t>
            </w:r>
          </w:p>
        </w:tc>
      </w:tr>
    </w:tbl>
    <w:bookmarkStart w:name="z20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8"/>
    <w:bookmarkStart w:name="z21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 </w:t>
      </w: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Мойынкумского района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финансируемых из местного бюджета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(вид оценки: квартальная/ годовая и оцениваемый период 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3"/>
        <w:gridCol w:w="4390"/>
        <w:gridCol w:w="1593"/>
        <w:gridCol w:w="3971"/>
        <w:gridCol w:w="753"/>
      </w:tblGrid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Корректировка Комиссией результатов оценки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(Ф.И.О(при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(Ф.И.О(при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(Ф.И.О(при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