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c141" w14:textId="29b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23 декабря 2016 года № 13-3. Зарегистрировано Департаментом юстиции Жамбылской области 26 декабря 2016 года № 3263.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2017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10 517 229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1 265 341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23 100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27 850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9 200 938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10 702 436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–44 929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61 263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–16 334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–18 914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18 914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- 249 050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249 050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-61 263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-16 334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204 121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Меркенского районного маслихата Жамбылской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17.04.2017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14.06.2017 </w:t>
      </w:r>
      <w:r>
        <w:rPr>
          <w:rFonts w:ascii="Times New Roman"/>
          <w:b w:val="false"/>
          <w:i w:val="false"/>
          <w:color w:val="ff0000"/>
          <w:sz w:val="28"/>
        </w:rPr>
        <w:t>№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11.08.2017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18.10.2017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28.11.2017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субвенции на 2017 год, передаваемой из областного бюджета в сумме 7 151 487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комплекса и сельских территорий" на 2017-2019 годы предусмотреть средства на выплату надбавки к заработной плате специалистам здравоохранения, социального обеспечения, образования, культуры, спорта и ветеринарии, финансируемых из районного бюджета, работающим в сельских населенных пунктах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в сумме 15 000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бюджетные программы не подлежащие секвестрированию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трансферты органам местного самоуправление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Калкабаева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Меркенского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10517229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№13-3</w:t>
            </w:r>
          </w:p>
        </w:tc>
      </w:tr>
    </w:tbl>
    <w:bookmarkStart w:name="z72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9 537 693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5281 420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5 005 240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2387"/>
        <w:gridCol w:w="8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988"/>
        <w:gridCol w:w="1988"/>
        <w:gridCol w:w="3214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5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-44 929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7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bookmarkStart w:name="z72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9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1 327 297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5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2387"/>
        <w:gridCol w:w="8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0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988"/>
        <w:gridCol w:w="1988"/>
        <w:gridCol w:w="3214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1"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2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-44 929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4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73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секвестированию в процессе исполнения районного бюджета на 2017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4394"/>
        <w:gridCol w:w="458"/>
        <w:gridCol w:w="5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6"/>
        </w:tc>
      </w:tr>
      <w:tr>
        <w:trPr>
          <w:trHeight w:val="30" w:hRule="atLeast"/>
        </w:trPr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bookmarkStart w:name="z74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Меркенского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909"/>
        <w:gridCol w:w="1356"/>
        <w:gridCol w:w="871"/>
        <w:gridCol w:w="871"/>
        <w:gridCol w:w="1563"/>
        <w:gridCol w:w="871"/>
        <w:gridCol w:w="1171"/>
        <w:gridCol w:w="1651"/>
        <w:gridCol w:w="940"/>
      </w:tblGrid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  <w:bookmarkEnd w:id="31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Организация бесплатного подвоза учащихся до школы и обратно в сельской местности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008.Освещение улиц в населенных пунктах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Капитальные расходы государственного органа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028.Реализация физкультурно-оздоровительных и спортивных мероприятий на местном уровне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Актоганского сельского округа Меркенского района"</w:t>
            </w:r>
          </w:p>
          <w:bookmarkEnd w:id="311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Жамбылского сельского округа Меркенского района" </w:t>
            </w:r>
          </w:p>
          <w:bookmarkEnd w:id="312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  <w:bookmarkEnd w:id="31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Сарымолдаевского сельского округа Меркенского района"</w:t>
            </w:r>
          </w:p>
          <w:bookmarkEnd w:id="31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Ойталского сельского округа Меркенского района"</w:t>
            </w:r>
          </w:p>
          <w:bookmarkEnd w:id="31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Т. Рыскуловского сельского округа Меркенского района"</w:t>
            </w:r>
          </w:p>
          <w:bookmarkEnd w:id="316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</w:p>
          <w:bookmarkEnd w:id="31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Акаральского сельского округа Меркенского района"</w:t>
            </w:r>
          </w:p>
          <w:bookmarkEnd w:id="318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  <w:bookmarkEnd w:id="319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Жанатоганского сельского округа Меркенского района"</w:t>
            </w:r>
          </w:p>
          <w:bookmarkEnd w:id="320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Андас батырского сельского округа Меркенского района"</w:t>
            </w:r>
          </w:p>
          <w:bookmarkEnd w:id="321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  <w:bookmarkEnd w:id="322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  <w:bookmarkEnd w:id="32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  <w:bookmarkEnd w:id="32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№13-3</w:t>
            </w:r>
          </w:p>
        </w:tc>
      </w:tr>
    </w:tbl>
    <w:bookmarkStart w:name="z74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6076"/>
        <w:gridCol w:w="3585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Сарымолдаевского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Андасбатырского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Актоганского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1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2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Акаралского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4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5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Ойталского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6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Т.Рыскуловского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7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8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Жанатоганского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9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0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Таттинского сельского округа"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