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c8470" w14:textId="a8c84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 по Кордайскому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Кордайского районного маслихата Жамбылской области от 17 февраля 2016 года № 51-4. Зарегистрировано Департаментом юстиции Жамбылской области 17 марта 2016 года № 2992. Утратило силу решением Кордайского районного маслихата Жамбылской области от 25 июня 2020 года № 68-2</w:t>
      </w:r>
    </w:p>
    <w:p>
      <w:pPr>
        <w:spacing w:after="0"/>
        <w:ind w:left="0"/>
        <w:jc w:val="both"/>
      </w:pPr>
      <w:bookmarkStart w:name="z4" w:id="0"/>
      <w:r>
        <w:rPr>
          <w:rFonts w:ascii="Times New Roman"/>
          <w:b w:val="false"/>
          <w:i w:val="false"/>
          <w:color w:val="ff0000"/>
          <w:sz w:val="28"/>
        </w:rPr>
        <w:t xml:space="preserve">
      Сноска. Утратило силу решением Кордайского районного маслихата Жамбылской области от 25.06.2020 </w:t>
      </w:r>
      <w:r>
        <w:rPr>
          <w:rFonts w:ascii="Times New Roman"/>
          <w:b w:val="false"/>
          <w:i w:val="false"/>
          <w:color w:val="ff0000"/>
          <w:sz w:val="28"/>
        </w:rPr>
        <w:t>№ 68-2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Примечание РЦПИ. </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6"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Кордайский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1. Дополнительно регламентировать порядок проведения собраний, митингов, шествий, пикетов и демонстраций по Кордайскому району согласно приложения.</w:t>
      </w:r>
    </w:p>
    <w:bookmarkEnd w:id="2"/>
    <w:bookmarkStart w:name="z8" w:id="3"/>
    <w:p>
      <w:pPr>
        <w:spacing w:after="0"/>
        <w:ind w:left="0"/>
        <w:jc w:val="both"/>
      </w:pPr>
      <w:r>
        <w:rPr>
          <w:rFonts w:ascii="Times New Roman"/>
          <w:b w:val="false"/>
          <w:i w:val="false"/>
          <w:color w:val="000000"/>
          <w:sz w:val="28"/>
        </w:rPr>
        <w:t xml:space="preserve">
      2. Признать утратившим силу решение Кордайского районного маслихата от 31 марта 2015 года </w:t>
      </w:r>
      <w:r>
        <w:rPr>
          <w:rFonts w:ascii="Times New Roman"/>
          <w:b w:val="false"/>
          <w:i w:val="false"/>
          <w:color w:val="000000"/>
          <w:sz w:val="28"/>
        </w:rPr>
        <w:t>№39-6</w:t>
      </w:r>
      <w:r>
        <w:rPr>
          <w:rFonts w:ascii="Times New Roman"/>
          <w:b w:val="false"/>
          <w:i w:val="false"/>
          <w:color w:val="000000"/>
          <w:sz w:val="28"/>
        </w:rPr>
        <w:t xml:space="preserve"> "О дополнительном регламентировании порядка проведения мирных собраний, митингов, шествий, пикетов и демонстраций на территории Кордайского района" (зарегистрировано в Реестре государственной регистрации нормативных правовых актов за </w:t>
      </w:r>
      <w:r>
        <w:rPr>
          <w:rFonts w:ascii="Times New Roman"/>
          <w:b w:val="false"/>
          <w:i w:val="false"/>
          <w:color w:val="000000"/>
          <w:sz w:val="28"/>
        </w:rPr>
        <w:t>№2609</w:t>
      </w:r>
      <w:r>
        <w:rPr>
          <w:rFonts w:ascii="Times New Roman"/>
          <w:b w:val="false"/>
          <w:i w:val="false"/>
          <w:color w:val="000000"/>
          <w:sz w:val="28"/>
        </w:rPr>
        <w:t>, опубликовано в районной газете "Қордай шамшырағы"-"Кордайский маяк" за №59-60 (2197-2198) от 22 апреля 2015 года).</w:t>
      </w:r>
    </w:p>
    <w:bookmarkEnd w:id="3"/>
    <w:bookmarkStart w:name="z9" w:id="4"/>
    <w:p>
      <w:pPr>
        <w:spacing w:after="0"/>
        <w:ind w:left="0"/>
        <w:jc w:val="both"/>
      </w:pPr>
      <w:r>
        <w:rPr>
          <w:rFonts w:ascii="Times New Roman"/>
          <w:b w:val="false"/>
          <w:i w:val="false"/>
          <w:color w:val="000000"/>
          <w:sz w:val="28"/>
        </w:rPr>
        <w:t xml:space="preserve">
      3. Контроль за исполнением настоящего решения возложить на постоянную комиссию районного маслихата по вопросам социально-общественного развития, неправительственных организаций и общественных объединений, обеспечения общественного правопорядка, экологии, природопользования и административно – территориального состава, по рассмотрению проектов договоров о выкупе земельного участка, вопросам сферы промышленности, энергетики, строительства, сельского хозяйства </w:t>
      </w:r>
    </w:p>
    <w:bookmarkEnd w:id="4"/>
    <w:bookmarkStart w:name="z10" w:id="5"/>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Секретарь районного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 Кипчакбаева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Алимбет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Кордайского районного</w:t>
            </w:r>
            <w:r>
              <w:br/>
            </w:r>
            <w:r>
              <w:rPr>
                <w:rFonts w:ascii="Times New Roman"/>
                <w:b w:val="false"/>
                <w:i w:val="false"/>
                <w:color w:val="000000"/>
                <w:sz w:val="20"/>
              </w:rPr>
              <w:t>маслихата от 17 февраля</w:t>
            </w:r>
            <w:r>
              <w:br/>
            </w:r>
            <w:r>
              <w:rPr>
                <w:rFonts w:ascii="Times New Roman"/>
                <w:b w:val="false"/>
                <w:i w:val="false"/>
                <w:color w:val="000000"/>
                <w:sz w:val="20"/>
              </w:rPr>
              <w:t>2016 года № 51-4</w:t>
            </w:r>
          </w:p>
        </w:tc>
      </w:tr>
    </w:tbl>
    <w:bookmarkStart w:name="z15" w:id="6"/>
    <w:p>
      <w:pPr>
        <w:spacing w:after="0"/>
        <w:ind w:left="0"/>
        <w:jc w:val="left"/>
      </w:pPr>
      <w:r>
        <w:rPr>
          <w:rFonts w:ascii="Times New Roman"/>
          <w:b/>
          <w:i w:val="false"/>
          <w:color w:val="000000"/>
        </w:rPr>
        <w:t xml:space="preserve"> Дополнительное регламентирование порядка проведения собраний, митингов, шествий, пикетов и демонстраций по Кордайскому району</w:t>
      </w:r>
    </w:p>
    <w:bookmarkEnd w:id="6"/>
    <w:bookmarkStart w:name="z16" w:id="7"/>
    <w:p>
      <w:pPr>
        <w:spacing w:after="0"/>
        <w:ind w:left="0"/>
        <w:jc w:val="both"/>
      </w:pPr>
      <w:r>
        <w:rPr>
          <w:rFonts w:ascii="Times New Roman"/>
          <w:b w:val="false"/>
          <w:i w:val="false"/>
          <w:color w:val="000000"/>
          <w:sz w:val="28"/>
        </w:rPr>
        <w:t>
      1. Заявление о проведении собрания, митинга, шествия, пикета или демонстрации подается в местный исполнительный орган района.</w:t>
      </w:r>
    </w:p>
    <w:bookmarkEnd w:id="7"/>
    <w:bookmarkStart w:name="z17" w:id="8"/>
    <w:p>
      <w:pPr>
        <w:spacing w:after="0"/>
        <w:ind w:left="0"/>
        <w:jc w:val="both"/>
      </w:pPr>
      <w:r>
        <w:rPr>
          <w:rFonts w:ascii="Times New Roman"/>
          <w:b w:val="false"/>
          <w:i w:val="false"/>
          <w:color w:val="000000"/>
          <w:sz w:val="28"/>
        </w:rPr>
        <w:t>
      2.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End w:id="8"/>
    <w:bookmarkStart w:name="z18" w:id="9"/>
    <w:p>
      <w:pPr>
        <w:spacing w:after="0"/>
        <w:ind w:left="0"/>
        <w:jc w:val="both"/>
      </w:pPr>
      <w:r>
        <w:rPr>
          <w:rFonts w:ascii="Times New Roman"/>
          <w:b w:val="false"/>
          <w:i w:val="false"/>
          <w:color w:val="000000"/>
          <w:sz w:val="28"/>
        </w:rPr>
        <w:t>
      3.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 В заявлении указываются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местном исполнительном органе района.</w:t>
      </w:r>
    </w:p>
    <w:bookmarkEnd w:id="9"/>
    <w:bookmarkStart w:name="z19" w:id="10"/>
    <w:p>
      <w:pPr>
        <w:spacing w:after="0"/>
        <w:ind w:left="0"/>
        <w:jc w:val="both"/>
      </w:pPr>
      <w:r>
        <w:rPr>
          <w:rFonts w:ascii="Times New Roman"/>
          <w:b w:val="false"/>
          <w:i w:val="false"/>
          <w:color w:val="000000"/>
          <w:sz w:val="28"/>
        </w:rPr>
        <w:t>
      4. Местный исполнительный орган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0"/>
    <w:bookmarkStart w:name="z20" w:id="11"/>
    <w:p>
      <w:pPr>
        <w:spacing w:after="0"/>
        <w:ind w:left="0"/>
        <w:jc w:val="both"/>
      </w:pPr>
      <w:r>
        <w:rPr>
          <w:rFonts w:ascii="Times New Roman"/>
          <w:b w:val="false"/>
          <w:i w:val="false"/>
          <w:color w:val="000000"/>
          <w:sz w:val="28"/>
        </w:rPr>
        <w:t xml:space="preserve">
      5. В случае нарушения при подаче заявления о проведении собрания, митинга, шествия, пикета и демонстрации требований пункта 3 настоящего дополнительного порядка при подаче заявления местным исполнительным органом дается официальный ответ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 </w:t>
      </w:r>
    </w:p>
    <w:bookmarkEnd w:id="11"/>
    <w:bookmarkStart w:name="z21" w:id="12"/>
    <w:p>
      <w:pPr>
        <w:spacing w:after="0"/>
        <w:ind w:left="0"/>
        <w:jc w:val="both"/>
      </w:pPr>
      <w:r>
        <w:rPr>
          <w:rFonts w:ascii="Times New Roman"/>
          <w:b w:val="false"/>
          <w:i w:val="false"/>
          <w:color w:val="000000"/>
          <w:sz w:val="28"/>
        </w:rPr>
        <w:t>
      6. Местный исполнительный орган, в целях обеспечения прав и свобод других лиц, общественной безопасности, а также нормального функционирования транспорта, объектов инфраструктуры, сохранности зеленых насаждений и малых архитектурных форм при необходимости предлагает обратившимся с заявлением иные время и место проведения мероприятия.</w:t>
      </w:r>
    </w:p>
    <w:bookmarkEnd w:id="12"/>
    <w:bookmarkStart w:name="z22" w:id="13"/>
    <w:p>
      <w:pPr>
        <w:spacing w:after="0"/>
        <w:ind w:left="0"/>
        <w:jc w:val="both"/>
      </w:pPr>
      <w:r>
        <w:rPr>
          <w:rFonts w:ascii="Times New Roman"/>
          <w:b w:val="false"/>
          <w:i w:val="false"/>
          <w:color w:val="000000"/>
          <w:sz w:val="28"/>
        </w:rPr>
        <w:t>
      7. Местом проведения митингов и собраний установить следующее место:</w:t>
      </w:r>
    </w:p>
    <w:bookmarkEnd w:id="13"/>
    <w:bookmarkStart w:name="z23" w:id="14"/>
    <w:p>
      <w:pPr>
        <w:spacing w:after="0"/>
        <w:ind w:left="0"/>
        <w:jc w:val="both"/>
      </w:pPr>
      <w:r>
        <w:rPr>
          <w:rFonts w:ascii="Times New Roman"/>
          <w:b w:val="false"/>
          <w:i w:val="false"/>
          <w:color w:val="000000"/>
          <w:sz w:val="28"/>
        </w:rPr>
        <w:t xml:space="preserve">
      Центральную площадь села Кордай и площадь перед домом культуры по улице Центральной, село Кордай. </w:t>
      </w:r>
    </w:p>
    <w:bookmarkEnd w:id="14"/>
    <w:bookmarkStart w:name="z24" w:id="15"/>
    <w:p>
      <w:pPr>
        <w:spacing w:after="0"/>
        <w:ind w:left="0"/>
        <w:jc w:val="both"/>
      </w:pPr>
      <w:r>
        <w:rPr>
          <w:rFonts w:ascii="Times New Roman"/>
          <w:b w:val="false"/>
          <w:i w:val="false"/>
          <w:color w:val="000000"/>
          <w:sz w:val="28"/>
        </w:rPr>
        <w:t xml:space="preserve">
      8. Местом проведения шествий и демонстраций определить следующий маршрут: </w:t>
      </w:r>
    </w:p>
    <w:bookmarkEnd w:id="15"/>
    <w:bookmarkStart w:name="z25" w:id="16"/>
    <w:p>
      <w:pPr>
        <w:spacing w:after="0"/>
        <w:ind w:left="0"/>
        <w:jc w:val="both"/>
      </w:pPr>
      <w:r>
        <w:rPr>
          <w:rFonts w:ascii="Times New Roman"/>
          <w:b w:val="false"/>
          <w:i w:val="false"/>
          <w:color w:val="000000"/>
          <w:sz w:val="28"/>
        </w:rPr>
        <w:t>
       улицу Толе би от улицы Домалак ана до улицы Байдибека.</w:t>
      </w:r>
    </w:p>
    <w:bookmarkEnd w:id="16"/>
    <w:bookmarkStart w:name="z26" w:id="17"/>
    <w:p>
      <w:pPr>
        <w:spacing w:after="0"/>
        <w:ind w:left="0"/>
        <w:jc w:val="both"/>
      </w:pPr>
      <w:r>
        <w:rPr>
          <w:rFonts w:ascii="Times New Roman"/>
          <w:b w:val="false"/>
          <w:i w:val="false"/>
          <w:color w:val="000000"/>
          <w:sz w:val="28"/>
        </w:rPr>
        <w:t>
      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7"/>
    <w:bookmarkStart w:name="z27" w:id="18"/>
    <w:p>
      <w:pPr>
        <w:spacing w:after="0"/>
        <w:ind w:left="0"/>
        <w:jc w:val="both"/>
      </w:pPr>
      <w:r>
        <w:rPr>
          <w:rFonts w:ascii="Times New Roman"/>
          <w:b w:val="false"/>
          <w:i w:val="false"/>
          <w:color w:val="000000"/>
          <w:sz w:val="28"/>
        </w:rPr>
        <w:t>
      10.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p>
    <w:bookmarkEnd w:id="18"/>
    <w:bookmarkStart w:name="z28" w:id="19"/>
    <w:p>
      <w:pPr>
        <w:spacing w:after="0"/>
        <w:ind w:left="0"/>
        <w:jc w:val="both"/>
      </w:pPr>
      <w:r>
        <w:rPr>
          <w:rFonts w:ascii="Times New Roman"/>
          <w:b w:val="false"/>
          <w:i w:val="false"/>
          <w:color w:val="000000"/>
          <w:sz w:val="28"/>
        </w:rPr>
        <w:t>
      11. Организаторам и участникам мероприятия запрещается:</w:t>
      </w:r>
    </w:p>
    <w:bookmarkEnd w:id="19"/>
    <w:bookmarkStart w:name="z29" w:id="20"/>
    <w:p>
      <w:pPr>
        <w:spacing w:after="0"/>
        <w:ind w:left="0"/>
        <w:jc w:val="both"/>
      </w:pPr>
      <w:r>
        <w:rPr>
          <w:rFonts w:ascii="Times New Roman"/>
          <w:b w:val="false"/>
          <w:i w:val="false"/>
          <w:color w:val="000000"/>
          <w:sz w:val="28"/>
        </w:rPr>
        <w:t>
      1) препятствовать движению транспорта и пешеходов;</w:t>
      </w:r>
    </w:p>
    <w:bookmarkEnd w:id="20"/>
    <w:bookmarkStart w:name="z30" w:id="21"/>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bookmarkEnd w:id="21"/>
    <w:bookmarkStart w:name="z31" w:id="22"/>
    <w:p>
      <w:pPr>
        <w:spacing w:after="0"/>
        <w:ind w:left="0"/>
        <w:jc w:val="both"/>
      </w:pPr>
      <w:r>
        <w:rPr>
          <w:rFonts w:ascii="Times New Roman"/>
          <w:b w:val="false"/>
          <w:i w:val="false"/>
          <w:color w:val="000000"/>
          <w:sz w:val="28"/>
        </w:rPr>
        <w:t>
      3) установление юрт, палаток, иных временных сооружений без согласования с местными исполнительными органами района;</w:t>
      </w:r>
    </w:p>
    <w:bookmarkEnd w:id="22"/>
    <w:bookmarkStart w:name="z32" w:id="23"/>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bookmarkEnd w:id="23"/>
    <w:bookmarkStart w:name="z33" w:id="24"/>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bookmarkEnd w:id="24"/>
    <w:bookmarkStart w:name="z34" w:id="25"/>
    <w:p>
      <w:pPr>
        <w:spacing w:after="0"/>
        <w:ind w:left="0"/>
        <w:jc w:val="both"/>
      </w:pPr>
      <w:r>
        <w:rPr>
          <w:rFonts w:ascii="Times New Roman"/>
          <w:b w:val="false"/>
          <w:i w:val="false"/>
          <w:color w:val="000000"/>
          <w:sz w:val="28"/>
        </w:rPr>
        <w:t>
      6)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bookmarkEnd w:id="25"/>
    <w:bookmarkStart w:name="z35" w:id="26"/>
    <w:p>
      <w:pPr>
        <w:spacing w:after="0"/>
        <w:ind w:left="0"/>
        <w:jc w:val="both"/>
      </w:pPr>
      <w:r>
        <w:rPr>
          <w:rFonts w:ascii="Times New Roman"/>
          <w:b w:val="false"/>
          <w:i w:val="false"/>
          <w:color w:val="000000"/>
          <w:sz w:val="28"/>
        </w:rPr>
        <w:t xml:space="preserve">
      12. В местах проведения собрания, митинга, шествия, пикета или демонстрации запрещается распитие алкогольных напитков, употребление наркотических средств, психотропных веществ, их аналогов, прекурсоров, использование транспарантов, лозунгов, иных материалов (визуальные, аудио/видео), а также публичные выступления, содержащие призывы к нарушению общественного порядка, совершению преступлений, а также оскорбления в адрес кого бы то ни было. </w:t>
      </w:r>
    </w:p>
    <w:bookmarkEnd w:id="26"/>
    <w:bookmarkStart w:name="z36" w:id="27"/>
    <w:p>
      <w:pPr>
        <w:spacing w:after="0"/>
        <w:ind w:left="0"/>
        <w:jc w:val="both"/>
      </w:pPr>
      <w:r>
        <w:rPr>
          <w:rFonts w:ascii="Times New Roman"/>
          <w:b w:val="false"/>
          <w:i w:val="false"/>
          <w:color w:val="000000"/>
          <w:sz w:val="28"/>
        </w:rPr>
        <w:t xml:space="preserve">
      13. При пикетировании разрешается: </w:t>
      </w:r>
    </w:p>
    <w:bookmarkEnd w:id="27"/>
    <w:bookmarkStart w:name="z37" w:id="28"/>
    <w:p>
      <w:pPr>
        <w:spacing w:after="0"/>
        <w:ind w:left="0"/>
        <w:jc w:val="both"/>
      </w:pPr>
      <w:r>
        <w:rPr>
          <w:rFonts w:ascii="Times New Roman"/>
          <w:b w:val="false"/>
          <w:i w:val="false"/>
          <w:color w:val="000000"/>
          <w:sz w:val="28"/>
        </w:rPr>
        <w:t>
      1) стоять, сидеть у пикетируемого объекта;</w:t>
      </w:r>
    </w:p>
    <w:bookmarkEnd w:id="28"/>
    <w:bookmarkStart w:name="z38" w:id="29"/>
    <w:p>
      <w:pPr>
        <w:spacing w:after="0"/>
        <w:ind w:left="0"/>
        <w:jc w:val="both"/>
      </w:pPr>
      <w:r>
        <w:rPr>
          <w:rFonts w:ascii="Times New Roman"/>
          <w:b w:val="false"/>
          <w:i w:val="false"/>
          <w:color w:val="000000"/>
          <w:sz w:val="28"/>
        </w:rPr>
        <w:t>
      2) использовать средства наглядной агитации;</w:t>
      </w:r>
    </w:p>
    <w:bookmarkEnd w:id="29"/>
    <w:bookmarkStart w:name="z39" w:id="30"/>
    <w:p>
      <w:pPr>
        <w:spacing w:after="0"/>
        <w:ind w:left="0"/>
        <w:jc w:val="both"/>
      </w:pPr>
      <w:r>
        <w:rPr>
          <w:rFonts w:ascii="Times New Roman"/>
          <w:b w:val="false"/>
          <w:i w:val="false"/>
          <w:color w:val="000000"/>
          <w:sz w:val="28"/>
        </w:rPr>
        <w:t xml:space="preserve">
      3) выкрикивать (возможностями своего голоса) краткие лозунги, слоганы по теме пикета. </w:t>
      </w:r>
    </w:p>
    <w:bookmarkEnd w:id="30"/>
    <w:bookmarkStart w:name="z40" w:id="31"/>
    <w:p>
      <w:pPr>
        <w:spacing w:after="0"/>
        <w:ind w:left="0"/>
        <w:jc w:val="both"/>
      </w:pPr>
      <w:r>
        <w:rPr>
          <w:rFonts w:ascii="Times New Roman"/>
          <w:b w:val="false"/>
          <w:i w:val="false"/>
          <w:color w:val="000000"/>
          <w:sz w:val="28"/>
        </w:rPr>
        <w:t>
      14. Для переформатирования или продолжения пикета в иной форме митинга, собрания требуется получение в установленном порядке разрешения местного исполнительного органа района.</w:t>
      </w:r>
    </w:p>
    <w:bookmarkEnd w:id="31"/>
    <w:bookmarkStart w:name="z41" w:id="32"/>
    <w:p>
      <w:pPr>
        <w:spacing w:after="0"/>
        <w:ind w:left="0"/>
        <w:jc w:val="both"/>
      </w:pPr>
      <w:r>
        <w:rPr>
          <w:rFonts w:ascii="Times New Roman"/>
          <w:b w:val="false"/>
          <w:i w:val="false"/>
          <w:color w:val="000000"/>
          <w:sz w:val="28"/>
        </w:rPr>
        <w:t xml:space="preserve">
      15. При отказе организаторам письменно должно быть разъяснено, что им следует принять меры по отмене всех подготовительных мероприятий и по надлежащему оповещению об этом потенциальных участников. </w:t>
      </w:r>
    </w:p>
    <w:bookmarkEnd w:id="32"/>
    <w:bookmarkStart w:name="z42" w:id="33"/>
    <w:p>
      <w:pPr>
        <w:spacing w:after="0"/>
        <w:ind w:left="0"/>
        <w:jc w:val="both"/>
      </w:pPr>
      <w:r>
        <w:rPr>
          <w:rFonts w:ascii="Times New Roman"/>
          <w:b w:val="false"/>
          <w:i w:val="false"/>
          <w:color w:val="000000"/>
          <w:sz w:val="28"/>
        </w:rPr>
        <w:t>
      16. В случае, когда уполномоченными (организаторами) получен отказ местного исполнительного органа района в проведении митинга, собрания, шествия, пикета и демонстрации, или когда состоялось решение о его запрещении, организаторы (уполномоченные)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33"/>
    <w:bookmarkStart w:name="z43" w:id="34"/>
    <w:p>
      <w:pPr>
        <w:spacing w:after="0"/>
        <w:ind w:left="0"/>
        <w:jc w:val="both"/>
      </w:pPr>
      <w:r>
        <w:rPr>
          <w:rFonts w:ascii="Times New Roman"/>
          <w:b w:val="false"/>
          <w:i w:val="false"/>
          <w:color w:val="000000"/>
          <w:sz w:val="28"/>
        </w:rPr>
        <w:t>
      17. Местный исполнительный орган запрещает собрание, митинг, шествие, пикетирование или демонстрацию,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Конституции, законов и иных нормативных актов Республики Казахстан, либо их проведение угрожает общественному порядку и безопасности граждан.</w:t>
      </w:r>
    </w:p>
    <w:bookmarkEnd w:id="34"/>
    <w:bookmarkStart w:name="z44" w:id="35"/>
    <w:p>
      <w:pPr>
        <w:spacing w:after="0"/>
        <w:ind w:left="0"/>
        <w:jc w:val="both"/>
      </w:pPr>
      <w:r>
        <w:rPr>
          <w:rFonts w:ascii="Times New Roman"/>
          <w:b w:val="false"/>
          <w:i w:val="false"/>
          <w:color w:val="000000"/>
          <w:sz w:val="28"/>
        </w:rPr>
        <w:t>
      18.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(общественный транспорт, снабжение водой, электроэнергией, теплом и другими энергоносителями), и учреждений здравоохранения и образования.</w:t>
      </w:r>
    </w:p>
    <w:bookmarkEnd w:id="35"/>
    <w:bookmarkStart w:name="z45" w:id="36"/>
    <w:p>
      <w:pPr>
        <w:spacing w:after="0"/>
        <w:ind w:left="0"/>
        <w:jc w:val="both"/>
      </w:pPr>
      <w:r>
        <w:rPr>
          <w:rFonts w:ascii="Times New Roman"/>
          <w:b w:val="false"/>
          <w:i w:val="false"/>
          <w:color w:val="000000"/>
          <w:sz w:val="28"/>
        </w:rPr>
        <w:t>
      19. Собрания, митинги, шествия, пикеты и демонстрации должны быть безусловно прекращены по требованию представителя местного исполнительного органа, если: не было подано заявление, состоялось решение о запрещении, нарушен порядок их проведения, а также при возникновении опасности для жизни и здоровья граждан, нарушении общественного порядка.</w:t>
      </w:r>
    </w:p>
    <w:bookmarkEnd w:id="36"/>
    <w:bookmarkStart w:name="z46" w:id="37"/>
    <w:p>
      <w:pPr>
        <w:spacing w:after="0"/>
        <w:ind w:left="0"/>
        <w:jc w:val="both"/>
      </w:pPr>
      <w:r>
        <w:rPr>
          <w:rFonts w:ascii="Times New Roman"/>
          <w:b w:val="false"/>
          <w:i w:val="false"/>
          <w:color w:val="000000"/>
          <w:sz w:val="28"/>
        </w:rPr>
        <w:t>
      20. В случае отказа от выполнения законных требований представителя местного исполнительного органа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37"/>
    <w:bookmarkStart w:name="z47" w:id="38"/>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38"/>
    <w:bookmarkStart w:name="z48" w:id="39"/>
    <w:p>
      <w:pPr>
        <w:spacing w:after="0"/>
        <w:ind w:left="0"/>
        <w:jc w:val="both"/>
      </w:pPr>
      <w:r>
        <w:rPr>
          <w:rFonts w:ascii="Times New Roman"/>
          <w:b w:val="false"/>
          <w:i w:val="false"/>
          <w:color w:val="000000"/>
          <w:sz w:val="28"/>
        </w:rPr>
        <w:t>
      22.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законом порядке.</w:t>
      </w:r>
    </w:p>
    <w:bookmarkEnd w:id="39"/>
    <w:bookmarkStart w:name="z49" w:id="40"/>
    <w:p>
      <w:pPr>
        <w:spacing w:after="0"/>
        <w:ind w:left="0"/>
        <w:jc w:val="both"/>
      </w:pPr>
      <w:r>
        <w:rPr>
          <w:rFonts w:ascii="Times New Roman"/>
          <w:b w:val="false"/>
          <w:i w:val="false"/>
          <w:color w:val="000000"/>
          <w:sz w:val="28"/>
        </w:rPr>
        <w:t>
      23.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