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7c5e" w14:textId="f687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аппаратов акима района, аульных округов и районных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Жамбылской области от 04 марта 2016 года № 61. Зарегистрировано Департаментом юстиции Жамбылской области 31 марта 2016 года № 3010. Утратило силу постановлением акимата Жуалынского района Жамбылской области от 27 февраля 2017 года № 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Жуалынского района Жамбылской области от 27.02.2017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акимат Жуалинского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аппаратов акима района, аульных округов и районных исполнительных органов,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Каната Оспановича Аккоева.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Жуалынского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марта 2016 года № 61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аппаратов акима Жуалынского района, аульных округов и районных исполнительных органов, финансируемых из местного бюджета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Методика оценки деятельности административных государственных служащих корпуса "Б" аппаратов акима района, аульных округов и районных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акима района, аульных округов и районных исполнительных органов, финансируемых из местного бюджета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Председателем Комиссии для заместителей акима и руководителя аппарата акима района, акимов аульных округов и руководителей районных исполнительных органов, финансируемых из местного бюджета является аким района, а для административных государственных служащих корпуса "Б" аппаратов акима района, аульных округов и районных исполнительных органов, финансируемых из местного бюджета является руководитель аппарата акима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Заседание Комиссии по оценке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или распоряжения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подразделения управления персоналом аппарата акима района.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пункте 29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875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26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22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22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круговая оценка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заполненные оценочные листы;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40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48. Бонусы выплачиваются служащим корпуса "Б" с результатами оценки "превосходно" и "эффективно".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 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акима района, аульных округов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</w:t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Служащий                                     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__________            Ф.И.О.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при его наличии)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                  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                  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акима района, аульных округов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____________________________________________________________квартал 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 гослужащего:____________________________________________________________________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                                           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                  Ф.И.О.(при его наличии)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                        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                        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района, аульных округов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                                           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наличии)__________                  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                        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                        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района, аульных округов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района, аульных округов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