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fcf5" w14:textId="481f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2015 года №48-2 "О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18 октября 2016 года № 5-2. Зарегистрировано Департаментом юстиции Жамбылской области 21 октября 2016 года № 3187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октября 2016 года "О внесении изменений в решение Жамбылского областного маслихата "Об областном бюджете на 2016-2018 годы" от 25 декабря 2015 года №48-2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3175</w:t>
      </w:r>
      <w:r>
        <w:rPr>
          <w:rFonts w:ascii="Times New Roman"/>
          <w:b w:val="false"/>
          <w:i w:val="false"/>
          <w:color w:val="000000"/>
          <w:sz w:val="28"/>
        </w:rPr>
        <w:t xml:space="preserve">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№2877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6 и 9 января 2016 года №1 и 2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"8 563 943" заменить цифрами "8 664 497";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"4 580" заменить цифрами "6 370";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"10 091" заменить цифрами "22 000";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"7 508 166" заменить цифрами "7 588 720";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"8 971 948" заменить цифрами "9 072 502".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№5-2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05"/>
        <w:gridCol w:w="1105"/>
        <w:gridCol w:w="1723"/>
        <w:gridCol w:w="7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9"/>
        <w:gridCol w:w="6745"/>
        <w:gridCol w:w="1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4557"/>
        <w:gridCol w:w="5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№5-2 от 18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</w:t>
            </w:r>
          </w:p>
        </w:tc>
      </w:tr>
    </w:tbl>
    <w:bookmarkStart w:name="z2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Жамбылского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308"/>
        <w:gridCol w:w="1973"/>
        <w:gridCol w:w="762"/>
        <w:gridCol w:w="762"/>
        <w:gridCol w:w="816"/>
        <w:gridCol w:w="816"/>
        <w:gridCol w:w="762"/>
        <w:gridCol w:w="1764"/>
        <w:gridCol w:w="874"/>
        <w:gridCol w:w="1285"/>
        <w:gridCol w:w="858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'Ремонт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