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63f3" w14:textId="ef26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представления заявки на получение субсидий по каждому виду субсидируемых приоритетных сельскохозяйственных культур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районного акимата Жамбылской области от 4 октября 2016 года № 476. Зарегистрировано Департаментом юстиции Жамбылской области 11 октября 2016 года № 3169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приказом Исполняющего обязанности министра сельского хозяйства Республики Казахстан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(зарегистрированный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11094</w:t>
      </w:r>
      <w:r>
        <w:rPr>
          <w:rFonts w:ascii="Times New Roman"/>
          <w:b w:val="false"/>
          <w:i w:val="false"/>
          <w:color w:val="000000"/>
          <w:sz w:val="28"/>
        </w:rPr>
        <w:t xml:space="preserve">) акимат Жамбылского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сроки представления заявки на получение субсидий по каждому виду субсидируемых приоритетных сельскохозяйственных культур.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"Отдел сельского хозяйства акимата Жамбылского района"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принятие иных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района Е. Қыдыралұлы.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октября 2016 года № 476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представления заявки на получение субсидий по каждому виду субсидируемых приоритетных сельскохозяйственных культур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с изменениями, внесенными постановлением акимата Жамбылского района Жамбылской области от 18.11.2016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3780"/>
        <w:gridCol w:w="3735"/>
        <w:gridCol w:w="3735"/>
      </w:tblGrid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Приоритетные сельскохозяйственные культуры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начала представления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окончания представления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 на 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 на 1 тонну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15.10.2016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 (в теплицах фермерского образца)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 (в теплицах промышленного образца)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 на 1 гектар, с применением систем капельного орошения промышленного образца, систем спринклерного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 на 1 тонну, с применением систем капельного орошения промышленного образца, систем спринклерного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15.10.2016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зерно, с применением систем капельного орошения промышленного образца, систем спринклерного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(чистый посев)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травы, 2, 3 годов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травы, с применением систем капельного орошения промышленного образца, систем спринклерного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силос, с применением систем капельного орошения промышленного образца, систем спринклерного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на открытом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 1 тонну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