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ab69" w14:textId="7f4a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2015 года №48-2 "О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19 августа 2016 года № 4-4. Зарегистрировано Департаментом юстиции Жамбылской области 25 августа 2016 года № 3153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2877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"Шұғыла-Радуга" от 6 и 9 января 2016 года №1 и 2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Жамбылского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Н.Несипбеков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№4-4 от 19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№48-2 от 25 декабря 2015 года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республиканской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252"/>
        <w:gridCol w:w="1252"/>
        <w:gridCol w:w="6184"/>
        <w:gridCol w:w="2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год, 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№4-4 от 19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№4 к решению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№48-2 от 25 декабря 2015 года</w:t>
            </w:r>
          </w:p>
        </w:tc>
      </w:tr>
    </w:tbl>
    <w:bookmarkStart w:name="z25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ауыльных округов Жамбылского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56"/>
        <w:gridCol w:w="1898"/>
        <w:gridCol w:w="735"/>
        <w:gridCol w:w="804"/>
        <w:gridCol w:w="925"/>
        <w:gridCol w:w="787"/>
        <w:gridCol w:w="804"/>
        <w:gridCol w:w="1697"/>
        <w:gridCol w:w="913"/>
        <w:gridCol w:w="1307"/>
        <w:gridCol w:w="8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населен-ных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озелене-ние населен-ных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государствен-ных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'Ремонт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Реализация физкультурно-оздоровитель-ных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экономичес-кому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Ассинского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Гродиковского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Орнекского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