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55e8b" w14:textId="db55e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земли сельскохозяйственного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17 мая 2016 года № 2-3. Зарегистрировано Депртаментом юстиции Жамбылской области 16 июня 2016 года № 3110.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704 Кодекса Республики Казахстан от 25 декабря 2017 года "О налогах и других обязательных платежах в бюджет (Налоговый кодекс)", Байзакский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Байзакского районого маслихата Жамбылской области от 16.03.2018 </w:t>
      </w:r>
      <w:r>
        <w:rPr>
          <w:rFonts w:ascii="Times New Roman"/>
          <w:b w:val="false"/>
          <w:i w:val="false"/>
          <w:color w:val="ff0000"/>
          <w:sz w:val="28"/>
        </w:rPr>
        <w:t>№ 26-9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Повысить ставки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территориального экономического развития, финансов, бюджета, административного территориальной структуре, защиты прав человека и рассмотрение проектов договоров закупов участков земли.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 1 июля 2016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