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1ec5" w14:textId="b551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представления заявки на получение субсидий по каждому виду субсидируемых приоритетных сельскохозяйственных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9 ноября 2016 года № 798. Зарегистрировано Департаментом юстиции Жамбылской области 29 ноября 2016 года № 3234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№11094</w:t>
      </w:r>
      <w:r>
        <w:rPr>
          <w:rFonts w:ascii="Times New Roman"/>
          <w:b w:val="false"/>
          <w:i w:val="false"/>
          <w:color w:val="000000"/>
          <w:sz w:val="28"/>
        </w:rPr>
        <w:t xml:space="preserve">)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сроки предоставления заявок для включения в список сельскохозяйственных товаропроизводителей города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по каждому виду субсидируемых приоритетных сельскохозяйственных культур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сельского хозяйства акимата города Тараз"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города Тараз;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города Сапаралиева Жаксылыка Мырзабековича.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ноября 2016 года №798 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для включения в список сельскохозяйственных товаропроизводителей района на получение субсидий по каждому виду субсидируемых приоритетных сельскохозяйственных культур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2247"/>
        <w:gridCol w:w="4694"/>
        <w:gridCol w:w="4695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Приоритетные сельскохозяйственные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начала представления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окончания представления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(в теплицах фермерского образца)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(в теплицах промышленного образца)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(чистый посев)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