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1763" w14:textId="d6a1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инвалидностью по индивидуальному учебному плану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сентября 2016 года № 9-5. Зарегистрировано Департаментом юстиции Жамбылской области 20 октября 2016 года № 3184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Таразского городского маслихата Жамбылской области от 16.06.2023 </w:t>
      </w:r>
      <w:r>
        <w:rPr>
          <w:rFonts w:ascii="Times New Roman"/>
          <w:b w:val="false"/>
          <w:i w:val="false"/>
          <w:color w:val="ff0000"/>
          <w:sz w:val="28"/>
        </w:rPr>
        <w:t>№4-5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инвалидностью по индивидуальному учебному плану в городе Тараз" согласно приложению к настоящему решению;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Тараз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Таразского городского маслихата Жамбылской области от 16.06.2023 </w:t>
      </w:r>
      <w:r>
        <w:rPr>
          <w:rFonts w:ascii="Times New Roman"/>
          <w:b w:val="false"/>
          <w:i w:val="false"/>
          <w:color w:val="000000"/>
          <w:sz w:val="28"/>
        </w:rPr>
        <w:t>№4-5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Таразского городского маслихата Жамбылской области от 04.05.2023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 2016 года № 9-5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Тараз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Таразского городского маслихата Жамбылской области от 04.05.2023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приложения - в редакции решения Таразского городского маслихата Жамбылской области от 16.06.2023 </w:t>
      </w:r>
      <w:r>
        <w:rPr>
          <w:rFonts w:ascii="Times New Roman"/>
          <w:b w:val="false"/>
          <w:i w:val="false"/>
          <w:color w:val="ff0000"/>
          <w:sz w:val="28"/>
        </w:rPr>
        <w:t>№4-5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инвалидностью по индивидуальному учебному плану в городе Тараз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№22394</w:t>
      </w:r>
      <w:r>
        <w:rPr>
          <w:rFonts w:ascii="Times New Roman"/>
          <w:b w:val="false"/>
          <w:i w:val="false"/>
          <w:color w:val="000000"/>
          <w:sz w:val="28"/>
        </w:rPr>
        <w:t>) (далее – Правила возмещения затрат).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Тараз"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двум месячным расчетным показателям на каждого ребенка с инвалидностью в течение учебного года.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