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9a58" w14:textId="66b9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постановление акимата Жамбылской области от 31 марта 2016 года № 105 "Об утверждении регламентов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10 октября 2016 года № 299. Зарегистрировано Департаментом юстиции Жамбылской области 27 октября 2016 года № 3193. Утратило силу постановлением акимата Жамбылской области от 7 марта 2018 года № 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07.03.2018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31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(зарегистрированный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3059</w:t>
      </w:r>
      <w:r>
        <w:rPr>
          <w:rFonts w:ascii="Times New Roman"/>
          <w:b w:val="false"/>
          <w:i w:val="false"/>
          <w:color w:val="000000"/>
          <w:sz w:val="28"/>
        </w:rPr>
        <w:t>, официально опубликовано в информационно-правовой системе "Әділет" от 17 мая 2016 года)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задания", утвержденного данным постановлением,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проектирование технически и (или) технологически несложных объектов с момента сдачи заявления услугодателю: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 – в течение 5 (пяти) рабочих дней;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(архитекурно-планировочного задания,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14 (четырнадцати) рабочих дней;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технически и (или) технологически сложных объектов с момента сдачи заявления услугодателю: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 – в течение 14 (четырнадцати) рабочих дней;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- в течение 16 (шестнадцати) рабочих дней;";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регламенте государственной услуги "Выдача архитектурно-планировочного задания", утвержденном данным постановлением,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проектирование технически и (или) технологически несложных объектов с момента сдачи заявления услугодателю: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 – в течение 5 (пяти) рабочих дней;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14 (четырнадцати) рабочих дней;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технически и (или) технологически сложных объектов с момента сдачи заявления услугодателю: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 – в течение 14 (четырнадцати) рабочих дней;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- в течение 16 (шестнадцати) рабочих дней;";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архитектурно-планировочного задания" изложить в новой редакции согласно приложению к данному постановлению. 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архитектуры и градостроительства акимата Жамбылской области" в установленном законодательством порядке обеспечить: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информационно-правовой системе "Әділет";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Б. Орынбекова.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задания"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архитектурно-планировочного задания"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