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8a7b" w14:textId="37b8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апреля 2016 года № 157. Зарегистрировано Департаментом юстиции Жамбылской области 9 июня 2016 года № 3108. Утратило силу постановлением акимата Жамбылской области от 16 октября 2019 года № 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16.10.2019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№ 2724, опубликовано 22 августа 2015 года в газете "Знамя труда").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Т. Жанке.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157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за № 11452, опубликовано 10 июля 2015 года в информационно-правовой системе "Әділет") (далее – стандарт).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об отсутствии или малозначительности полезных ископаемых в недрах под участком предстоящей застройки.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</w:t>
      </w:r>
      <w:r>
        <w:rPr>
          <w:rFonts w:ascii="Times New Roman"/>
          <w:b w:val="false"/>
          <w:i w:val="false"/>
          <w:color w:val="000000"/>
          <w:sz w:val="28"/>
        </w:rPr>
        <w:t>заявление).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3 (трех) часов рассматривает заявление на соответствие предъявленным требованиям и передает на исполнение работнику отдела;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 в течение 13 (тринадцати) рабочих дней, готовит проект заключения об отсутствии или малозначительности полезных ископаемых в недрах под участком предстоящей застройки и направляет на рассмотрение заместителю руководителя услугодателя;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проект заключения об отсутствии или малозначительности полезных ископаемых в недрах под участком предстоящей застройки и направляет на подписание руководителю услугодателя;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заключение об отсутствии или малозначительности полезных ископаемых в недрах под участком предстоящей застройки в течение 1 (одного) часа и направляет в канцелярию услугополучателя;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услугополучателя выдает результат оказания государственной услуги.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государственной услуги работником отдела и передача их на рассмотрение заместителю руководителя управления;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визирует результат государственной услуги и передает на подписание руководителю услугодателя;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руководителем услугодателя результат государственной услуги.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результат государственной услуги.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услугодателя.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3 (трех)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 в течение 13 (тринадцати) рабочих дней, готовит проект заключения об отсутствии или малозначительности полезных ископаемых в недрах под участком предстоящей застройки и направляет на рассмотрение заместителю руководителя услугодателя;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проект заключения об отсутствии или малозначительности полезных ископаемых в недрах под участком предстоящей застройки и направляет на подписание руководителю услугодателя;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заключение об отсутствии или малозначительности полезных ископаемых в недрах под участком предстоящей застройки в течение 1 (одного) часа и направляет в канцелярию услугополучателя;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услугополучателя выдает результат оказания государственной услуги.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бизнес-идентификационного номера, а также пароля (осуществляется для незарегистрированных услугополучателей на портале);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номера/бизнес-идентификационного номера и пароля (процесс авторизации) на портале для получения услуги;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и пароль;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номером/бизнес-идентификационным номером, указанным в запросе, и индивидуальным идентификационным номером/ бизнес-идентификационным номером, указанным в регистрационном свидетельстве электронной цифровой подписи);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правительства, для обработки запроса услугодателем;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основанием для оказания услуги;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автоматизированным рабочим местом регионального шлюза электронного правительства.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участком предстоящей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6962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малозначительности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в недрах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участком предстоящей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канцелярию услугодателя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157</w:t>
            </w:r>
          </w:p>
        </w:tc>
      </w:tr>
    </w:tbl>
    <w:bookmarkStart w:name="z9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застройку площадей залегания полезных ископаемых, а также размещение в местах их залегания подземных сооружений"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за № 11452, опубликовано 10 июля 2015 года в информационно-правовой системе "Әділет") (далее – стандарт).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застройку площадей залегания полезных ископаемых, а также размещение в местах их залегания подземных сооружений.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государственной </w:t>
      </w:r>
      <w:r>
        <w:rPr>
          <w:rFonts w:ascii="Times New Roman"/>
          <w:b/>
          <w:i w:val="false"/>
          <w:color w:val="000000"/>
        </w:rPr>
        <w:t>услуги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3 (трех) часов рассматривает заявление на соответствие предъявленным требованиям и передает на исполнение работнику отдела;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 в течение 8 (восьми) рабочих дней, готовит проект разрешения на застройку площадей залегания полезных ископаемых, а также размещение в местах их залегания подземных сооружений и направляет на рассмотрение заместителю руководителя услугодателя;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проект разрешения на застройку площадей залегания полезных ископаемых, а также размещение в местах их залегания подземных сооружений и направляет на подписание руководителю услугодателя;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разрешение на застройку площадей залегания полезных ископаемых, а также размещение в местах их залегания подземных сооружений в течение 1 (одного) часа и направляет в канцелярию услугополучателя; 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услугополучателя выдает результат оказания государственной услуги.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государственной услуги работником отдела и передача их на рассмотрение заместителю руководителя управления;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визирует результат государственной услуги и передает на подписание руководителю услугодателя;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руководителем услугодателя результат государственной услуги.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результат государственной услуги.</w:t>
      </w:r>
    </w:p>
    <w:bookmarkEnd w:id="111"/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услугодателя.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3 (трех)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 в течение 8 (восьми) рабочих дней, готовит проект разрешения на застройку площадей залегания полезных ископаемых, а также размещение в местах их залегания подземных сооружений и направляет на рассмотрение заместителю руководителя услугодателя;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проект разрешения на застройку площадей залегания полезных ископаемых, а также размещение в местах их залегания подземных сооружений и направляет на подписание руководителю услугодателя;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разрешение на застройку площадей залегания полезных ископаемых, а также размещение в местах их залегания подземных сооружений в течение 1 (одного) часа и направляет в канцелярию услугополучателя; 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услугополучателя выдает результат оказания государственной услуги.</w:t>
      </w:r>
    </w:p>
    <w:bookmarkEnd w:id="125"/>
    <w:bookmarkStart w:name="z13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бизнес-идентификационного номера, а также пароля (осуществляется для незарегистрированных услугополучателей на портале);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номера/бизнес-идентификационного номера и пароля (процесс авторизации) на портале для получения услуги;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номер/бизнес-идентификационный номер и пароль;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подписи для удостоверения (подписания) запроса;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/бизнес-идентификационным номером, указанным в запросе, и индивидуальным идентификационным номером/бизнес-идентификационным номер, указанным в регистрационном свидетельстве электронной цифровой подписи);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правительства, для обработки запроса услугодателем;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основанием для оказания услуги;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автоматизированным рабочим местом регионального шлюза электронного правительства.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площадей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местах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</w:tr>
    </w:tbl>
    <w:bookmarkStart w:name="z15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6708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застройку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местах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</w:tr>
    </w:tbl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5"/>
    <w:bookmarkStart w:name="z16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bookmarkEnd w:id="146"/>
    <w:bookmarkStart w:name="z16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канцелярию услугодателя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Портал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157</w:t>
            </w:r>
          </w:p>
        </w:tc>
      </w:tr>
    </w:tbl>
    <w:bookmarkStart w:name="z16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153"/>
    <w:bookmarkStart w:name="z16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договора залога права недропользования на разведку, добычу общераспространенных полезных ископаемых"</w:t>
      </w:r>
    </w:p>
    <w:bookmarkEnd w:id="154"/>
    <w:bookmarkStart w:name="z17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(зарегистрировано в Реестре государственной регистрации нормативных правовых актов за № 11606, опубликовано 13 ноября 2015 года в информационно-правовой системе "Әділет") (далее – стандарт).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регистрации договора залога права недропользования, согласно приложения 1 стандарта.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163"/>
    <w:bookmarkStart w:name="z17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документов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услугополучателя, необходимых для оказания государственной услуги (далее – заявление).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3 (трех) часов рассматривает заявление на соответствие предъявленным требованиям и передает на исполнение работнику отдела;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 в течение 4 (четырех) рабочих дней, готовит проект свидетельства о регистрации договора залога права недропользования и направляет на рассмотрение заместителю руководителя услугодателя;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проект свидетельства о регистрации договора залога права недропользования и направляет на подписание руководителю услугодателя;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свидетельство о регистрации договора залога права недропользования в течение 1 (одного) часа и направляет в канцелярию услугополучателя; 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услугополучателя выдает результат оказания государственной услуги.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государственной услуги работником отдела и передача их на рассмотрение заместителю руководителя управления;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визирует результат государственной услуги и передает на подписание руководителю услугодателя;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руководителем услугодателя результат государственной услуги.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результат государственной услуги.</w:t>
      </w:r>
    </w:p>
    <w:bookmarkEnd w:id="182"/>
    <w:bookmarkStart w:name="z19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услугодателя.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3 (трех)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 в течение 4 (четырех) рабочих дней, готовит проект свидетельства о регистрации договора залога права недропользования и направляет на рассмотрение заместителю руководителя услугодателя;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проект свидетельства о регистрации договора залога права недропользования и направляет на подписание руководителю услугодателя;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свидетельство о регистрации договора залога права недропользования в течение 1 (одного) часа и направляет в канцелярию услугополучателя; 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услугополучателя выдает результат оказания государственной услуги.</w:t>
      </w:r>
    </w:p>
    <w:bookmarkEnd w:id="196"/>
    <w:bookmarkStart w:name="z21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Годударственную корпорацию и (или) к иным услугодателям, длительность обработки запроса услугополучателя: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течение 15 (пятнадцать)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электронной цифровой подписью работника Государственной корпорации.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ожидания для сдачи пакета документов в Государственной корпорации – 15 (пятнадцать) минут.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допустимое время обслуживания услугополучателя в Государственной корпорации – 15 (пятнадцать) минут.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указан в пункте 9 стандарта.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 в течение 15 (пятнадцати) минут.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и бизнес-идентификационного номера, а также пароля (осуществляется для незарегистрированных услугополучателей на портале);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индивидуального идентификационного номера/бизнес-идентификационного номера и пароля (процесс авторизации) на портале для получения услуги;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индивидуального идентификационного номера/бизнес-идентификационного номера и пароль;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Стандарте, а также выбор услугополучателем регистрационного свидетельства электронной цифровой подписью для удостоверения (подписания) запроса;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между индивидуальным идентификационным номером/бизнес-идентификационным номером, указанным в запросе, и между индивидуальным идентификационным номером /бизнес-идентификационным номером, указанным в регистрационном свидетельстве электронной цифровой подписи);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электронной цифровой подписи услугополучателя;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правительства, для обработки запроса услугодателем;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и основанием для оказания услуги;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сформированной автоматизированным рабочим местом регионального шлюза электронного правительства.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23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2517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24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23"/>
    <w:bookmarkStart w:name="z24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договора залога права недропользования на разведку, добычу общераспространенных полезных ископаемых"</w:t>
      </w:r>
    </w:p>
    <w:bookmarkEnd w:id="224"/>
    <w:bookmarkStart w:name="z24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канцелярию услугодателя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Государственную корпорацию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77470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ПЭП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157</w:t>
            </w:r>
          </w:p>
        </w:tc>
      </w:tr>
    </w:tbl>
    <w:bookmarkStart w:name="z25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234"/>
    <w:bookmarkStart w:name="z25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"Заключение, регистрация и хранение контрактов на разведку, добычу общераспространенных полезных ископаемых"</w:t>
      </w:r>
    </w:p>
    <w:bookmarkEnd w:id="235"/>
    <w:bookmarkStart w:name="z25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"Заключение, регистрация и хранение контрактов на разведку, добычу общераспространенных полезных ископаемых"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"Заключение, регистрация и хранение контрактов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за № 11452, опубликовано 10 июля 2015 года в информационно-правовой системе "Әділет") (далее – стандарт).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подписанный и зарегистрированный контракт на разведку, добычу общераспространенных полезных ископаемых.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41"/>
    <w:bookmarkStart w:name="z26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течении 15 (пятнадцати) минут с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3 (трех) часов рассматривает заявление на соответствие предъявленным требованиям и передает на исполнение работнику отдела;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 в течение 14 (четырнадцати) рабочих дней, готовит проект контракта на разведку, добычу общераспространенных полезных ископаемых и направляет на рассмотрение заместителю руководителя услугодателя;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проект контракта на разведку, добычу общераспространенных полезных ископаемых и направляет на подписание руководителю услугодателя;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контракт на разведку, добычу общераспространенных полезных ископаемых в течение 1 (одного) часа и направляет в канцелярию услугополучателя; 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услугополучателя выдает результат оказания государственной услуги.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государственной услуги работником отдела и передача их на рассмотрение заместителю руководителя управления;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визирует результат государственной услуги и передает на подписание руководителю услугодателя;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руководителем услугодателя результат государственной услуги.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результат государственной услуги.</w:t>
      </w:r>
    </w:p>
    <w:bookmarkEnd w:id="260"/>
    <w:bookmarkStart w:name="z27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услугодателя.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3 (трех)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 в течение 14 (четырнадцати) рабочих дней, готовит проект контракта на разведку, добычу общераспространенных полезных ископаемых и направляет на рассмотрение заместителю руководителя услугодателя;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проект контракта на разведку, добычу общераспространенных полезных ископаемых и направляет на подписание руководителю услугодателя;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контракт на разведку, добычу общераспространенных полезных ископаемых в течение 1 (одного) часа и направляет в канцелярию услугополучателя; 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услугополучателя выдает результат оказания государственной услуги.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хранение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29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76"/>
    <w:bookmarkStart w:name="z29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"Заключение, регистрация и хранение контрактов на разведку, добычу общераспространенных полезных ископаемых" </w:t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услугодателя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7851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157</w:t>
            </w:r>
          </w:p>
        </w:tc>
      </w:tr>
    </w:tbl>
    <w:bookmarkStart w:name="z302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281"/>
    <w:bookmarkStart w:name="z30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</w:t>
      </w:r>
    </w:p>
    <w:bookmarkEnd w:id="282"/>
    <w:bookmarkStart w:name="z304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за № 11452, опубликовано 10 июля 2015 года в информационно-правовой системе "Әділет") (далее – стандарт).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285"/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 Законом Республики Казахстан "О недрах и недропользовании".Форма предоставления результата оказания государственной услуги: бумажная.</w:t>
      </w:r>
    </w:p>
    <w:bookmarkEnd w:id="287"/>
    <w:bookmarkStart w:name="z30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8"/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3 (трех) часов рассматривает заявление на соответствие предъявленным требованиям и передает на исполнение работнику отдела;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 в течение 14 (четырнадцати) календарных дней, готовит проект письма-уведомления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 и направляет на рассмотрение заместителю руководителя услугодателя;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проект письма-уведомления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 и направляет на подписание руководителю услугодателя;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 в течение 1 (одного) часа и направляет в канцелярию услугополучателя; 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услугополучателя выдает результат оказания государственной услуги.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государственной услуги работником отдела и передача их на рассмотрение заместителю руководителя управления;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визирует результат государственной услуги и передает на подписание руководителю услугодателя;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руководителем услугодателя результат государственной услуги.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результат государственной услуги.</w:t>
      </w:r>
    </w:p>
    <w:bookmarkEnd w:id="305"/>
    <w:bookmarkStart w:name="z32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услугодателя.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3 (трех)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 в течение 14 (четырнадцати) календарных дней, готовит проект письма-уведомления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 и направляет на рассмотрение заместителю руководителя услугодателя;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проект письма-уведомления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 и направляет на подписание руководителю услугодателя;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письмо-уведомление о регистрации сервитутов на участки недр, предоставленных для проведения 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разведки и добычи общераспространенных полезных ископаемых, строительства и (или) подземных сооружений, не связанных с разведкой или добычей в течение 1 (одного) часа и направляет в канцелярию услугополучателя; 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услугополучателя выдает результат оказания государственной услуги.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участки недр,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разведки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разведкой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добычей"</w:t>
            </w:r>
          </w:p>
        </w:tc>
      </w:tr>
    </w:tbl>
    <w:bookmarkStart w:name="z34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22"/>
    <w:bookmarkStart w:name="z345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добычей" </w:t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услугодателя</w:t>
      </w:r>
    </w:p>
    <w:bookmarkEnd w:id="323"/>
    <w:bookmarkStart w:name="z3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5"/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6"/>
    <w:p>
      <w:pPr>
        <w:spacing w:after="0"/>
        <w:ind w:left="0"/>
        <w:jc w:val="both"/>
      </w:pPr>
      <w:r>
        <w:drawing>
          <wp:inline distT="0" distB="0" distL="0" distR="0">
            <wp:extent cx="76454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апреля2016 года № 157</w:t>
            </w:r>
          </w:p>
        </w:tc>
      </w:tr>
    </w:tbl>
    <w:bookmarkStart w:name="z35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327"/>
    <w:bookmarkStart w:name="z352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"Заключение, регистрация и хранение контрактов на строительство и (или) эксплуатацию подземных сооружений, не связанных с разведкой или добычей"</w:t>
      </w:r>
    </w:p>
    <w:bookmarkEnd w:id="328"/>
    <w:bookmarkStart w:name="z35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9"/>
    <w:bookmarkStart w:name="z35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"Заключение, регистрация и хранение контрактов на строительство и (или) эксплуатацию подземных сооружений, не связанных с разведкой или добычей"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 стандартом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(зарегистрировано в Реестре государственной регистрации нормативных правовых актов за № 11452, опубликовано 10 июля 2015 года в информационно-правовой системе "Әділет") (далее – стандарт).</w:t>
      </w:r>
    </w:p>
    <w:bookmarkEnd w:id="330"/>
    <w:bookmarkStart w:name="z35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331"/>
    <w:bookmarkStart w:name="z35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32"/>
    <w:bookmarkStart w:name="z35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государственной услуги – контракт на строительство и (или) эксплуатацию подземных сооружений, не связанных с разведкой или добычей, по форме, согласно приложению стандарта. </w:t>
      </w:r>
    </w:p>
    <w:bookmarkEnd w:id="333"/>
    <w:bookmarkStart w:name="z35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34"/>
    <w:bookmarkStart w:name="z359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35"/>
    <w:bookmarkStart w:name="z36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</w:p>
    <w:bookmarkEnd w:id="336"/>
    <w:bookmarkStart w:name="z36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37"/>
    <w:bookmarkStart w:name="z36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338"/>
    <w:bookmarkStart w:name="z36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</w:p>
    <w:bookmarkEnd w:id="339"/>
    <w:bookmarkStart w:name="z36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3 (трех) часов рассматривает заявление на соответствие предъявленным требованиям и передает на исполнение работнику отдела;</w:t>
      </w:r>
    </w:p>
    <w:bookmarkEnd w:id="340"/>
    <w:bookmarkStart w:name="z36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 в течение 14 (четырнадцати) рабочих дней, готовит проект контракта на строительство и (или) эксплуатацию подземных сооружений, не связанных с разведкой или добычей и направляет на рассмотрение заместителю руководителя услугодателя;</w:t>
      </w:r>
    </w:p>
    <w:bookmarkEnd w:id="341"/>
    <w:bookmarkStart w:name="z36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проект контракта на строительство и (или) эксплуатацию подземных сооружений, не связанных с разведкой или добычей и направляет на подписание руководителю услугодателя;</w:t>
      </w:r>
    </w:p>
    <w:bookmarkEnd w:id="342"/>
    <w:bookmarkStart w:name="z36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контракт на строительство и (или) эксплуатацию подземных сооружений, не связанных с разведкой или добычей в течение 1 (одного) часа и направляет в канцелярию услугополучателя; </w:t>
      </w:r>
    </w:p>
    <w:bookmarkEnd w:id="343"/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услугополучателя выдает результат оказания государственной услуги.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заместителя руководителя услугодателя;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государственной услуги работником отдела и передача их на рассмотрение заместителю руководителя управления;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визирует результат государственной услуги и передает на подписание руководителю услугодателя;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руководителем услугодателя результат государственной услуги.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услугополучателю результат государственной услуги.</w:t>
      </w:r>
    </w:p>
    <w:bookmarkEnd w:id="352"/>
    <w:bookmarkStart w:name="z37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которые участвуют в процессе оказания государственной услуги: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отдела услугодателя.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в течение 15 (пятнадцати)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</w:p>
    <w:bookmarkEnd w:id="361"/>
    <w:bookmarkStart w:name="z38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 (двух) часов рассматривает заявление услугополучателя, и отписывает их заместителю руководителя услугодателя;</w:t>
      </w:r>
    </w:p>
    <w:bookmarkEnd w:id="362"/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в течение 3 (трех)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рассматривает заявление услугополучателя в течение 14 (четырнадцати) рабочих дней, готовит проект контракта на строительство и (или) эксплуатацию подземных сооружений, не связанных с разведкой или добычей и направляет на рассмотрение заместителю руководителя услугодателя;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заместитель руководителя услугодателя в течение 1 (одного) часа визирует проект контракта на строительство и (или) эксплуатацию подземных сооружений, не связанных с разведкой или добычей и направляет на подписание руководителю услугодателя;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контракт на строительство и (или) эксплуатацию подземных сооружений, не связанных с разведкой или добычей в течение 1 (одного) часа и направляет в канцелярию услугополучателя;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услугополучателя выдает результат оказания государственной услуги.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хранение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добычей"</w:t>
            </w:r>
          </w:p>
        </w:tc>
      </w:tr>
    </w:tbl>
    <w:bookmarkStart w:name="z39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69"/>
    <w:bookmarkStart w:name="z395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"Заключение, регистрация и хранение контрактов на строительство и (или) эксплуатацию подземных сооружений, не связанных с разведкой или добычей" при оказании государственной услуги через канцелярию услугодателя</w:t>
      </w:r>
    </w:p>
    <w:bookmarkEnd w:id="3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8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2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