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ca6b" w14:textId="46d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125. Зарегистрировано Департаментом юстиции Жамбылской области 20 мая 2016 года № 3085.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1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2777,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27 октября 2015 года в газете "Знамя труда").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04 2016 года № 125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и отделом сельского хозяйства акиматов районов и города Тараз (далее – Отдел) в соответствии со стандартом государственной услуги "Субсидирование стоимости затрат на возделывание сельскохозяйственных культур в защищенном грунте", утвержденный приказом Министра сельского хозяйства Республики Казахстан от 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№ 11432) (далее – стандарт).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 и Отдела;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направляется уведомление на бумажном носителе с решением о назначении/не назначении субсидии, подписанное уполномоченным лицом услугодателя по формам, согласно приложениям 1 и 2 к стандарту.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указанные в разделе 9 стандарта.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Отдела принимает от услугополучателя заявку и регистрирует в течение 15 (пятнадцати) минут.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указанные в разделе 9 стандарта, проверяет их на полноту в течение 3 (трех) рабочих дней и вносит на рассмотрение межведомственной комиссии (далее – Комиссия).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услугополучателем, заявка и документы возвращаются на доработку в течение 5 (пяти) рабочих дней;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рассматривает представленные ответственным исполнителем Отдела документы и проверяет соответствие требованиям указанные в пункте 22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Правила), утвержденные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11094)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в течение 3 (трех) рабочих дней.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проверок Комиссия в течение 3 (трех) рабочих дней составляется акт приемки посевов и посадок сельскохозяйственного товаропроизводителя (далее – акт приемки).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приемки и заявок представленных сельхозтоваропроизводителем в отдел документов в течение 5 (пяти) рабочих дней после проведения последней приемки посевов составляет список получателей субсидий (далее – список) и направляет его на утверждение акиму района и (или) города Тараз (далее – Аким);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в течение 2 (двух) рабочих дней утверждает список;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ответственному исполнителю услугодателя утвержденный Акимом список в течение 3 (трех) рабочих дней.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список, в течение 2 (двух) рабочих дней после проведения проверки выдается сельскохозяйственному товаропроизводителю соответствующая справка с указанием причины отказа;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соответствия представленных документов требованиям, установленным Правилами и в течение 4 (четырех) рабочих дней формирует ведомость на выплату субсидий сельскохозяйственным товаропроизводителям по форме согласно приложению 4 к настоящим Правилам, и счета к оплате и представляет их руководителю услугодателя на утверждение;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утверждает ведомость на выплату бюджетных субсидий и счета к оплате и представляет их отделу бухгалтерского учета услугодателя в течение 1 (одного) рабочего дня;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бухгалтерского учета услугодателя на основании утвержденной ведомости на выплату субсидий и счетов к оплате представляет в территориальное подразделение казначейства реестр счетов к оплате в течение 17 (семнадцати) рабочих дней.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 от услугополучателя, регистрация, проверка на полноту документов и внесение на рассмотрение Комиссии;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проверка представленных Отделом документов, формирование акта приемки, составление списка и направление Акиму на утверждение;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списка;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услугодателю списка утвержденного акимом;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соответствия представленных документов требованиям, установленным Правилами и формирование ведомости на выплату бюджетных субсидий и счетов к оплате и представление их руководителю услугодателя на утверждение;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ведомости на выплату бюджетных субсидий и счета к оплате и представляет их отделу бухгалтерского учета услугодателя;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в территориальное подразделение казначейства реестра счетов к оплате.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услугодателя.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действий: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Отдела принимает от услугополучателя заявку и регистрирует в течение 15 (пятнадцати) минут.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указанные в разделе 9 стандарта, проверяет их на полноту в течение 3 (трех) рабочих дней и вносит на Комиссии.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услугополучателем, заявка и документы возвращаются на доработку в течение 5 (пяти) рабочих дней;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рассматривает представленные ответственным исполнителем Отдела документы и проверяет соответствие требованиям указанные в пункте 22 Правил в течение 3 (трех) рабочих дней.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проверок Комиссия в течение 3 (трех) рабочих дней составляется акт приемки.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приемки и заявок представленных сельхозтоваропроизводителем в отдел документов в течение 5 (пяти) рабочих дней после проведения последней приемки посевов составляет список и направляет его на утверждение Акиму;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в течение 2 (двух) рабочих дней утверждает список;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ответственному исполнителю услугодателя утвержденный Акимом список в течение 3 (трех) рабочих дней.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список, в течение 2 (двух) рабочих дней после проведения проверки выдается сельскохозяйственному товаропроизводителю соответствующая справка с указанием причины отказа;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соответствия представленных документов требованиям, установленным Правилами и в течение 4 (четырех) рабочих дней формирует ведомость на выплату субсидий сельскохозяйственным товаропроизводителям по форме согласно приложению 4 к настоящим Правилам, и счета к оплате и представляет их руководителю услугодателя на утверждение;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утверждает ведомость на выплату бюджетных субсидий и счета к оплате и представляет их отделу бухгалтерского учета услугодателя в течение 1 (одного) рабочего дня;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бухгалтерского учета услугодателя на основании утвержденной ведомости на выплату субсидий и счетов к оплате представляет в территориальное подразделение казначейства реестр счетов к оплате в течение 17 (семнадцати) рабочих дней.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в течение 20 (двадцати) минут и выдает расписку о приеме соответствующих документов.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отказывает в приеме заявления и выдает расписку об отказе в приеме документов по форме, согласно приложению 4 к стандарту;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заявки представляет ее услугодателю в течение 1 (одного) рабочего дня.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проверки заявки услугополучателя на предмет соответствие требованиям, указанные в пункте 4 правил, направляет в Государственную корпорацию уведомление на бумажном носителе с решением о назначении/не назначении субсидии, подписанное уполномоченным лицом услугодателя по формам, согласно приложениям 1 и 2 к стандарту.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ресурсе акимата Жамбылской области (http://zhambyl.gov.kz) и на официальном сайте услугодателя (http://ush.zhambyl.kz).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грунте"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грунте"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