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1b76" w14:textId="fcc1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природного заказника местного значения "Мерке"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100. Зарегистрировано Департаментом юстиции Жамбылской области 5 мая 2016 года № 3055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Создать Государственный природный заказник местного значения "Мерке" (далее - Заказник) общей площадью 68 910 гектара на территориях Меркенского и Т.Рыскуловского районов в пределах границ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на территории Заказника ограничения хозяйственной деятельности для собственников земельных участков, землепользователей и природопользователей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Заказник закрепить за коммунальным государственным учреждением "Меркенское государственное учреждение по охране лесов и животного мира Управления природных ресурсов и регулирования природопользования акимата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постановления на интернет-ресурсе акимата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Нуралиева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Председателя Комитета лесного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животного мира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 Устемиров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 апреля 2016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 2016 года,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Землеустроительный проект государственного природного заказника местного значения "Мерке"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марта 2016 года № 100</w:t>
            </w:r>
          </w:p>
        </w:tc>
      </w:tr>
    </w:tbl>
    <w:bookmarkStart w:name="z7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Ограничения хозяйственной деятельности для собственников земельных участков, землепользователей и природопользователей на территории государственного природного заказника местного значения "Мерке".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заказника;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интенсивных форм сельского и лесного хозяйства с применением токсичных для животного и растительного мира ядохимикатов, удобрений и гербицидов;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промысловый лов рыбы;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выброс в атмосферу и сброс в открытые водные источники и на рельеф загрязняющих веществ и сточных вод, размещение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добыча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любительская (спортивная) и промысловая охота;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разрушение гнезд, нор, логовищ и других местообитаний, сбор яиц, равно как и другие действия, вызвавшие или которые могут вызвать гибель животных и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захоронение радиоактивных материалов и промышленных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интродукция чужеродных видов диких животных и дикорастущих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отжиги травяной растительности на территории заказника прилегающих к нему территориях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парковка и мытье автотранспорта и других механических средств на берегах водоемов, мытье посуды, стирка белья, купание домашних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разведение костров, установка мангалов, очагов для приготовления пищи вне специально установленных и оборудованных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 и выкопка дикорастущих древесных, кустарниковых, травянистых растений и лекарственного сырья вне разрешенных мест сбора, включая сбор гербарного материала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иная деятельность, нарушающая естественное развитие и сохранение объектов государственного природно-заповедного фонда и природных комплексов.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