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9a50b" w14:textId="139a5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Жамбылской области от 10 августа 2015 года № 194 "Об утверждении регламентов государственных услуг в сфере туризма"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28 марта 2016 года № 86. Зарегистрировано Департаментом юстиции Жамбылской области 29 апреля 2016 года № 3048. Утратило силу постановлением акимата Жамбылской области от 14 мая 2018 года № 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14.05.2018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10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туризма"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2758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22 сентября 2015 года в областной газете "Знамя труда")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туристскую операторскую деятельность (туроператорская деятельность)",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предпринимательства и индустриально-инновационного развития акимата Жамбылской области"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Т. Жанке.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марта 2016 года № 86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туристскую операторскую деятельность (туроператорская деятельность)"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туристскую операторскую деятельность (туроператорская деятельность)" (далее – государственная услуга) оказывается коммунальным государственным учреждением "Управление предпринимательства и индустриально-инновационного развития акимата Жамбылской области" (далее – услугодатель) в соответствии со стандартом государственной услуги "Выдача лицензии на туристскую операторскую деятельность (туроператорская деятельность)", утвержденным приказом Министра по инвестициям и развитию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495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(зарегистрированный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11578</w:t>
      </w:r>
      <w:r>
        <w:rPr>
          <w:rFonts w:ascii="Times New Roman"/>
          <w:b w:val="false"/>
          <w:i w:val="false"/>
          <w:color w:val="000000"/>
          <w:sz w:val="28"/>
        </w:rPr>
        <w:t>) (далее – стандарт).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заявления и выдача результата оказания государственной услуги осуществляется через: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www.e.gov.kz, www.elicense.kz (далее – портал).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услуги: электронная (частично автоматизированная) и (или) бумажная.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лицензия, переоформленная лицензия, дубликат лицензии на туристскую операторскую деятельность (туроператорская деятельность), либо мотивированный ответ об отказе в оказании государственной услуги в случаях и по основаниям, предусмотренным пунктом 10 стандарта.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лицензии, переоформлением лицензии, получением дубликата лицензии на туроператорскую деятельность на бумажном носителе,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 На портале результат оказания государственной услуги направляется в "личный кабинет" в форме электронного документа, подписанного электронной цифравой подписью уполномоченного лица услугодателя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документы предоставленные услугополучателем или его представителем по нотариально заверенной доверенности или электронный запрос услугополучателя согласно пункту 9 стандарта.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выполнения: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в течение 15 минут принимает и регистрирует документы, представленные Государственной корпорацией, поступившие через Портал и направляет их руководителю услугодателя;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15 (пятнадцать) минут налагает резолюцию и направляет ответственному исполнителю;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документы услугополучателя на его соответствие условиям выдачи лицензии, переоформления, выдачи дубликата лицензии, а также предъявляемым квалификационным требованиям (выдача лицензии – 14 (четырнадцать) рабочих дней, переоформление лицензии –2 (два) рабочих дня, выдача дубликата лицензии – 1 (один) рабочий день), либо готовит мотивированный ответ об отказе в оказании государственной услуги в течение 2 (два) рабочих дней и направляет руководителю услугодателя на подписание;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передает его в канцелярию для регистрации;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регистрирует и размещает результат оказания государственной услуги, либо мотивированный ответ об отказе в оказании государственной услуги на портал www.elicense.kz.</w:t>
      </w:r>
    </w:p>
    <w:bookmarkEnd w:id="27"/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услугодателя, в процессе оказания государственной услуги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услугодателя: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15 (пятнадцать) минут принимает и регистрирует документы, представленные Государственной корпорацией, поступившие через Портал и направляет их на рассмотрение руководителю услугодателя;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15 (пятнадцать) минут налагает резолюцию, передает ответственному исполнителю;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документы услугополучателя (выдача лицензии – не позднее 14 (четырнадцать) рабочих дней, переоформление – в течение 2 (два) рабочих дней, выдача дубликата – в течение 1 (один) рабочего дня), либо готовит мотивированный ответ об отказе в оказании государственной услуги в течение 2 (два) рабочих дней и передает на подпись руководителю услугодателя;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передает его в канцелярию для регистрации;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регистрирует и размещает результат оказания государственной услуги, либо мотивированный ответ об отказе в оказании государственной услуги на портал www.elicense.kz.</w:t>
      </w:r>
    </w:p>
    <w:bookmarkEnd w:id="38"/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услугополучателя: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услуги услугополучатель обращается в Государственную корпорацию по месту регистрации: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ввод работником Государственной корпорации в информационную систему "Интегрированная информационная система для Государственной корпорации" логина и пароля для оказания государственной услуги;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идентификация работником Государственной корпорации личности лица, подписавшего заявление;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выбор работником Государственной корпорации услуги, указанной в настоящем регламенте, вывод на экран формы запроса для оказания государственной услуги и ввод работником Государственной корпорации данных услугополучателя;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4 - направление работником Государственной корпорации запроса через шлюз электронного правительства в государственную базу данных "Юридические лица" или государственную базу данных "Физические лица" о данных услугополучателя;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наличия данных услугополучателя в государственной базе данных юридических лиц/ государственной базе данных физических лиц;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5 - формирование сообщения о невозможности получения данных в связи с отсутствием данных услугополучателя в государственной базе данных юридических лиц/государственной базе данных физических лиц;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6 -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2 - правильность заполнения заявления и полнота представленного пакета документов в соответствии с перечнем в интегрированной информационной системе для Государственных корпорации;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процесс 7 - выдача работником Государственной корпорации расписки об отказе в приеме документов в случае предоставления услугополучателем неполного пакета документов;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8 - внесение работником Государственной корпорации списка предоставленных услугополучателем документов в интегрированную информационную систему для Государственной корпорации, сканирование документов, прикрепление их к форме запроса и, на основании письменного согласия услугополучателя, заверение запроса услугополучателя, а также оригиналов (копий) документов в форме электронных документов своей электронной цифровой подписью, выданной ему для использования в служебных целях;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9 - выдача работником Государственной корпорации расписки со штрих-кодом, присвоенным интегрированной информационной системой для Государственной корпорации, о приеме соответствующих документов от услугополучателя;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10 - направление работником Государственной корпорации пакета документов услугодателю в форме электронных копий документов, удостоверенных электронной цифровой подписью, выданной ему для использования в служебных целях, через шлюз электронного провительства в информационную систему "Государственная база данных "Е-лицензирование" для рассмотрения их на предмет соответствия условиям и требованиям выдачи разрешения.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документов и информации, которые необходимы услугодателю для оказания государственной услуги, определены пунктом 9 стандарта. 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при обращении в Государственную корпорацию,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последовательности процедур (действий) услугодателя: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ввод сотрудником услугодателя логина и пароля в информационную систему "Государственная база данных "Е-лицензирование" для оказания государственной услуги;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в информационной системе "Государственная база данных "Е-лицензирование" подлинности данных о зарегистрированном сотруднике услугодателя через логин и пароль;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формирование в информационной системе "Государственная база данных "Е-лицензирование" сообщения об отказе в авторизации в связи с имеющимися нарушениями в данных сотрудника услугодателя;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4 - направление сотрудником услугодателя запроса через шлюз электронного правительства в государственную базу данных юридических лиц/государственную базу данных физических лиц о данных услугополучателя;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2 - проверка наличия данных услугополучателя в государственной базе данных юридических лиц/ государственной базе данных физических лиц;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5 - формирование сообщения о невозможности получения данных в связи с отсутствием данных услугополучателя в государственной базе данных юридических лиц/государственной базе данных физических лиц;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6 - заполнение сотрудником услугодателя формы запроса в части отметки о наличии документов в бумажной форме, сканирование необходимых документов предоставленных услугополучателем.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7 - регистрация запроса в информационной системе "Государственная база данных "Е-лицензирование" и обработка услуги в информационной системе "Государственная база данных "Е-лицензирование";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8 - проверка услугодателем соответствия услугополучателя условиям и требованиям выдачи лицензии;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9 - получение услугополучателем результата оказания государственной услуги;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порядка обращения и последовательности процедур (действий) услугополучателя: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ввод услугополучателем логина и пароля на портале для получения государственной услуги;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на портале подлинности данных о зарегистрированном услугополучателе через логин (индивидуальный идентификационный номер/бизнес-идентификационный номер) и пароль;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4 - выбор услугополучателем регистрационного свидетельства электронной цифравой подписи для удостоверения (подписания) запроса;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5 - удостоверение (подписание) посредством электронной цифровой подписью услугополучателя заполненной формы (введенных данных) запроса на оказание услуги;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6 - регистрация электронного документа (запроса услугополучателя) в информационной системе "Государственная база данных "Е-лицензирование" и обработка запроса в информационной системе "Государственная база данных "Е-лицензирование";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7 - проверка услугодателем соответствия услугополучателя условиям и требованиям выдачи лицензии;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8 - получение услугополучателем результата оказания государственной услуги.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Портал, приведена в приложении 2 к настоящему регламенту.</w:t>
      </w:r>
    </w:p>
    <w:bookmarkEnd w:id="79"/>
    <w:bookmarkStart w:name="z8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интернет-ресурсе услугодателя.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туристскую операторскую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(туроператорская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деятельность)"</w:t>
            </w:r>
          </w:p>
        </w:tc>
      </w:tr>
    </w:tbl>
    <w:bookmarkStart w:name="z9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при обращении в "Государственную корпорацию "Правительство для граждан"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8105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ГБД – информационная система "Государственная база данных "Е-лицензирование"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электронного правительства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ЮЛ – государственная база данных Юридические лица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ГБД ФЛ – государственная база данных Физические лица 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ГК ПДГ – "Государственная корпорация "Правительство для граждан" 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туристскую операторскую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(туроператорская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деятельность)" </w:t>
            </w:r>
          </w:p>
        </w:tc>
      </w:tr>
    </w:tbl>
    <w:bookmarkStart w:name="z10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электронной государственной услуги через портал электронного правительства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7810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ГБД – информационная система "Государственная база данных "Е-лицензирование"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электронного правительства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ЮЛ – государственная база данных Юридические лица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ГБД ФЛ – государственная база данных Физические лица 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ПЭП – портал электронного правительства 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туристскую операторскую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(туроператорская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деятельность)"</w:t>
            </w:r>
          </w:p>
        </w:tc>
      </w:tr>
    </w:tbl>
    <w:bookmarkStart w:name="z111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</w:p>
    <w:bookmarkEnd w:id="100"/>
    <w:bookmarkStart w:name="z112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бизнес-процессов оказания государственной услуги "Выдача лицензии на туристскую операторскую деятельность (туроператорская деятельность)"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7810500" cy="111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