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78c" w14:textId="25d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24 апреля 2015 года № 68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марта 2016 года № 84. Зарегистрировано Департаментом юстиции Жамбылской области 25 апреля 2016 года № 3037. Утратило силу постановлением акимата Жамбылской области от 5 ноября 2019 года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архитектуры, градостроительства и строительства" (зарегистрировано в Реестре государственной регистрации нормативных правовых актов № 2651, опубликовано 2 июля 2015 года в информационно-правовой системе "Әділет") следующие изменения: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Б. Орынбекова.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84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изыскательскую деятельность"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изыскательскую деятельность" (далее – государственная услуга) оказывается в соответствии со стандартом государственной услуги "Выдача лицензии на изыскательскую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5"/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изыскательскую деятельность" </w:t>
      </w:r>
    </w:p>
    <w:bookmarkEnd w:id="86"/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Через Государственную корпорацию</w:t>
      </w:r>
    </w:p>
    <w:bookmarkEnd w:id="8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84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0"/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деятельность по организации строительства жилых зданий за счет привлечения денег дольщиков"</w:t>
      </w:r>
    </w:p>
    <w:bookmarkEnd w:id="91"/>
    <w:bookmarkStart w:name="z2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акимата Жамбылской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84</w:t>
            </w:r>
          </w:p>
        </w:tc>
      </w:tr>
    </w:tbl>
    <w:bookmarkStart w:name="z2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3"/>
    <w:bookmarkStart w:name="z2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проектную деятельность"</w:t>
      </w:r>
    </w:p>
    <w:bookmarkEnd w:id="94"/>
    <w:bookmarkStart w:name="z2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2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проектную деятельность" (далее – государственная услуга) оказывается в соответствии со стандартом государственной услуги "Выдача лицензии на проектную деятельность",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96"/>
    <w:bookmarkStart w:name="z2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7"/>
    <w:bookmarkStart w:name="z2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98"/>
    <w:bookmarkStart w:name="z2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9"/>
    <w:bookmarkStart w:name="z2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0"/>
    <w:bookmarkStart w:name="z2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01"/>
    <w:bookmarkStart w:name="z2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2"/>
    <w:bookmarkStart w:name="z2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2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104"/>
    <w:bookmarkStart w:name="z2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105"/>
    <w:bookmarkStart w:name="z2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06"/>
    <w:bookmarkStart w:name="z2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107"/>
    <w:bookmarkStart w:name="z2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108"/>
    <w:bookmarkStart w:name="z2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109"/>
    <w:bookmarkStart w:name="z2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110"/>
    <w:bookmarkStart w:name="z2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111"/>
    <w:bookmarkStart w:name="z2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112"/>
    <w:bookmarkStart w:name="z2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113"/>
    <w:bookmarkStart w:name="z2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14"/>
    <w:bookmarkStart w:name="z2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15"/>
    <w:bookmarkStart w:name="z2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16"/>
    <w:bookmarkStart w:name="z2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17"/>
    <w:bookmarkStart w:name="z2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18"/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119"/>
    <w:bookmarkStart w:name="z2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0"/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21"/>
    <w:bookmarkStart w:name="z2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2"/>
    <w:bookmarkStart w:name="z2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3"/>
    <w:bookmarkStart w:name="z2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24"/>
    <w:bookmarkStart w:name="z2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125"/>
    <w:bookmarkStart w:name="z2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126"/>
    <w:bookmarkStart w:name="z2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127"/>
    <w:bookmarkStart w:name="z2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128"/>
    <w:bookmarkStart w:name="z2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129"/>
    <w:bookmarkStart w:name="z2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130"/>
    <w:bookmarkStart w:name="z2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131"/>
    <w:bookmarkStart w:name="z2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132"/>
    <w:bookmarkStart w:name="z2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133"/>
    <w:bookmarkStart w:name="z2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134"/>
    <w:bookmarkStart w:name="z2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</w:p>
    <w:bookmarkEnd w:id="135"/>
    <w:bookmarkStart w:name="z2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6"/>
    <w:bookmarkStart w:name="z2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bookmarkEnd w:id="137"/>
    <w:bookmarkStart w:name="z2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138"/>
    <w:bookmarkStart w:name="z2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139"/>
    <w:bookmarkStart w:name="z2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bookmarkEnd w:id="140"/>
    <w:bookmarkStart w:name="z2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141"/>
    <w:bookmarkStart w:name="z2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42"/>
    <w:bookmarkStart w:name="z2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143"/>
    <w:bookmarkStart w:name="z2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144"/>
    <w:bookmarkStart w:name="z2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145"/>
    <w:bookmarkStart w:name="z2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146"/>
    <w:bookmarkStart w:name="z2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7"/>
    <w:bookmarkStart w:name="z2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148"/>
    <w:bookmarkStart w:name="z2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149"/>
    <w:bookmarkStart w:name="z2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150"/>
    <w:bookmarkStart w:name="z2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151"/>
    <w:bookmarkStart w:name="z2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152"/>
    <w:bookmarkStart w:name="z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153"/>
    <w:bookmarkStart w:name="z2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154"/>
    <w:bookmarkStart w:name="z2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155"/>
    <w:bookmarkStart w:name="z2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156"/>
    <w:bookmarkStart w:name="z2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157"/>
    <w:bookmarkStart w:name="z2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158"/>
    <w:bookmarkStart w:name="z2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2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2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29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162"/>
    <w:bookmarkStart w:name="z2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4"/>
    <w:bookmarkStart w:name="z2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bookmarkStart w:name="z29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6"/>
    <w:bookmarkStart w:name="z29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проектную деятельность" </w:t>
      </w:r>
    </w:p>
    <w:bookmarkEnd w:id="167"/>
    <w:bookmarkStart w:name="z30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Через Государственную корпорацию</w:t>
      </w:r>
    </w:p>
    <w:bookmarkEnd w:id="1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1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84</w:t>
            </w:r>
          </w:p>
        </w:tc>
      </w:tr>
    </w:tbl>
    <w:bookmarkStart w:name="z3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71"/>
    <w:bookmarkStart w:name="z31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строительно-монтажные работы" </w:t>
      </w:r>
    </w:p>
    <w:bookmarkEnd w:id="172"/>
    <w:bookmarkStart w:name="z31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3"/>
    <w:bookmarkStart w:name="z3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– государственная услуга) оказывается в соответствии со стандартом государственной услуги "Выдача лицензии на строительно-монтажные работы", утвержденного приказом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№ 11133)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74"/>
    <w:bookmarkStart w:name="z3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75"/>
    <w:bookmarkStart w:name="z3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76"/>
    <w:bookmarkStart w:name="z3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77"/>
    <w:bookmarkStart w:name="z3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8"/>
    <w:bookmarkStart w:name="z3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лицензии, переоформление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79"/>
    <w:bookmarkStart w:name="z3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0"/>
    <w:bookmarkStart w:name="z32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1"/>
    <w:bookmarkStart w:name="z3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пункте 9 Стандарта. </w:t>
      </w:r>
    </w:p>
    <w:bookmarkEnd w:id="182"/>
    <w:bookmarkStart w:name="z3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183"/>
    <w:bookmarkStart w:name="z3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184"/>
    <w:bookmarkStart w:name="z3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2 (двух) часов; </w:t>
      </w:r>
    </w:p>
    <w:bookmarkEnd w:id="185"/>
    <w:bookmarkStart w:name="z3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лицензионного контроля ответственным исполнителем услугодателя, направление материалов, прикрепленных к заявлению, в лицензионную комиссию услугодателя, в течение 8 (восьми) рабочих дней;</w:t>
      </w:r>
    </w:p>
    <w:bookmarkEnd w:id="186"/>
    <w:bookmarkStart w:name="z3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лицензионной комиссией услугодателя материалов, прикрепленных к заявлению на соответствие квалификационным требованиям, направление решения лицензионной комиссии услугодателя (далее – протокол) руководителю услугодателя, в течение 2 (двух) рабочих дней;</w:t>
      </w:r>
    </w:p>
    <w:bookmarkEnd w:id="187"/>
    <w:bookmarkStart w:name="z3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лицензионной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188"/>
    <w:bookmarkStart w:name="z3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189"/>
    <w:bookmarkStart w:name="z3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190"/>
    <w:bookmarkStart w:name="z3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в Государственную корпорацию или в портал, в течение 1 (одного) рабочего дня.</w:t>
      </w:r>
    </w:p>
    <w:bookmarkEnd w:id="191"/>
    <w:bookmarkStart w:name="z3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92"/>
    <w:bookmarkStart w:name="z3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93"/>
    <w:bookmarkStart w:name="z3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194"/>
    <w:bookmarkStart w:name="z3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лицензионной комиссии;</w:t>
      </w:r>
    </w:p>
    <w:bookmarkEnd w:id="195"/>
    <w:bookmarkStart w:name="z3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196"/>
    <w:bookmarkStart w:name="z3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в Государственную корпорацию или в портал.</w:t>
      </w:r>
    </w:p>
    <w:bookmarkEnd w:id="197"/>
    <w:bookmarkStart w:name="z33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8"/>
    <w:bookmarkStart w:name="z3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199"/>
    <w:bookmarkStart w:name="z3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0"/>
    <w:bookmarkStart w:name="z3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1"/>
    <w:bookmarkStart w:name="z3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202"/>
    <w:bookmarkStart w:name="z3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услугодателя.</w:t>
      </w:r>
    </w:p>
    <w:bookmarkEnd w:id="203"/>
    <w:bookmarkStart w:name="z3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bookmarkEnd w:id="204"/>
    <w:bookmarkStart w:name="z3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bookmarkEnd w:id="205"/>
    <w:bookmarkStart w:name="z3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 услугодателя, в течение 2 (двух) часов;</w:t>
      </w:r>
    </w:p>
    <w:bookmarkEnd w:id="206"/>
    <w:bookmarkStart w:name="z3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лицензионный контроль на соответствие квалификационным требованиям, направляет материалы, прикрепленные к заявлению в лицензионную комиссию услугодателя, в течение 8 (восьми) рабочих дней;</w:t>
      </w:r>
    </w:p>
    <w:bookmarkEnd w:id="207"/>
    <w:bookmarkStart w:name="z3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лицензионная комиссия услугодателя рассматривает материалы, прикрепленные к заявлению на соответствие квалификационным требованиям, направляет протокол руководителю услугодателя, в течение 2 (двух) рабочих дней;</w:t>
      </w:r>
    </w:p>
    <w:bookmarkEnd w:id="208"/>
    <w:bookmarkStart w:name="z3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209"/>
    <w:bookmarkStart w:name="z3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210"/>
    <w:bookmarkStart w:name="z3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211"/>
    <w:bookmarkStart w:name="z3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в Государственную корпорацию или в портал, в течение 1 (одного) рабочего дня.</w:t>
      </w:r>
    </w:p>
    <w:bookmarkEnd w:id="212"/>
    <w:bookmarkStart w:name="z35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</w:t>
      </w:r>
    </w:p>
    <w:bookmarkEnd w:id="213"/>
    <w:bookmarkStart w:name="z35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4"/>
    <w:bookmarkStart w:name="z3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</w:t>
      </w:r>
    </w:p>
    <w:bookmarkEnd w:id="215"/>
    <w:bookmarkStart w:name="z3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выдается расписка о приеме соответствующих документов, не более 15 (пятнадцати) минут.</w:t>
      </w:r>
    </w:p>
    <w:bookmarkEnd w:id="216"/>
    <w:bookmarkStart w:name="z3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перечня, предусмотренного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Стандарта.</w:t>
      </w:r>
    </w:p>
    <w:bookmarkEnd w:id="217"/>
    <w:bookmarkStart w:name="z3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услугодателю, в течение 1 (одного) рабочего дня.</w:t>
      </w:r>
    </w:p>
    <w:bookmarkEnd w:id="218"/>
    <w:bookmarkStart w:name="z3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14 (четырнадцати) рабочих дней. </w:t>
      </w:r>
    </w:p>
    <w:bookmarkEnd w:id="219"/>
    <w:bookmarkStart w:name="z3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Выдача результата государственной услуги осуществляется Государственной корпорацией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bookmarkEnd w:id="220"/>
    <w:bookmarkStart w:name="z3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21"/>
    <w:bookmarkStart w:name="z3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222"/>
    <w:bookmarkStart w:name="z3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223"/>
    <w:bookmarkStart w:name="z36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номер/бизнес-идентификационный номер) и пароль;</w:t>
      </w:r>
    </w:p>
    <w:bookmarkEnd w:id="224"/>
    <w:bookmarkStart w:name="z3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225"/>
    <w:bookmarkStart w:name="z3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26"/>
    <w:bookmarkStart w:name="z3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правительства, а затем эта информация поступает на портал;</w:t>
      </w:r>
    </w:p>
    <w:bookmarkEnd w:id="227"/>
    <w:bookmarkStart w:name="z3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bookmarkEnd w:id="228"/>
    <w:bookmarkStart w:name="z3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bookmarkEnd w:id="229"/>
    <w:bookmarkStart w:name="z3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230"/>
    <w:bookmarkStart w:name="z3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 указанным в регистрационном свидетельстве электронно-цифровой подписи;</w:t>
      </w:r>
    </w:p>
    <w:bookmarkEnd w:id="231"/>
    <w:bookmarkStart w:name="z3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232"/>
    <w:bookmarkStart w:name="z3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233"/>
    <w:bookmarkStart w:name="z3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bookmarkEnd w:id="234"/>
    <w:bookmarkStart w:name="z3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bookmarkEnd w:id="235"/>
    <w:bookmarkStart w:name="z3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236"/>
    <w:bookmarkStart w:name="z3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процесс 11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237"/>
    <w:bookmarkStart w:name="z3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8"/>
    <w:bookmarkStart w:name="z3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9"/>
    <w:bookmarkStart w:name="z3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услугодателей и акимата Жамбылской области (http//www.zhambyl.gov.kz).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38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241"/>
    <w:bookmarkStart w:name="z3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3"/>
    <w:bookmarkStart w:name="z3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</w:tbl>
    <w:bookmarkStart w:name="z39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5"/>
    <w:bookmarkStart w:name="z39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строительно-монтажные работы" </w:t>
      </w:r>
    </w:p>
    <w:bookmarkEnd w:id="246"/>
    <w:bookmarkStart w:name="z39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Через Государственную корпорацию</w:t>
      </w:r>
    </w:p>
    <w:bookmarkEnd w:id="2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bookmarkEnd w:id="2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