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c68e" w14:textId="697c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98. Зарегистрировано Департаментом юстиции Жамбылской области 20 апреля 2016 года № 3034. Утратило силу постановлением акимата Жамбылской области от 5 ноября 2019 года № 247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в соответствии со стандартом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13213)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является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документов ответственным исполнителем услугодателя, направление документов в аккредитационную комиссию услугодателя или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аккредитационной комиссией услугодателя документов, направление решения аккредитационной комиссии услугодателя (далее – протокол) ответственному исполнителю услугодателя, в течение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 ответственным исполнителем услугодателя и направление на подпись руководителю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канцелярией услугодателя результата оказания государственной услуги в Государственную корпорацию,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аккредитационной комиссии;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услугодателя.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на рассмотрение руководителю услугодателя, в течение 20 (двадцати) минут;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резолюцию (поручение и срок исполнения) и направляет для рассмотрения ответственному исполнителю услугодателя, в течение 2 (двух) часов;</w:t>
      </w:r>
    </w:p>
    <w:bookmarkEnd w:id="35"/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направляет документы в аккредитационную комиссию услугодателя или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услугодателя рассматривает документы, направляет протокол ответственному исполнителю услугодателя, в течение 9 (девяти) рабочих дней;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канцелярией услугодателя результата оказания государственной услуги в Государственную корпорацию,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услугодателем,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400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