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16c2" w14:textId="8df1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27 июля 2015 года № 158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января 2016 года № 25. Зарегистрировано Департаментом юстиции Жамбылской области 19 февраля 2016 года № 2946.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регламент государственной услуги "Выдача справки, подтверждающей принадлежность заявителя (семьи) к получателям адресной социальной помощи", утвержденного постановлением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2735, опубликовано в информационно-правовой системе "Әділет" 26 августа 2015 года, опубликовано в газете "Знамя труда" 8 сентября 2015 года), изменения и дополнения согласно приложению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25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изменения и дополнения в регламент государственной услуги "Выдача справки, подтверждающей принадлежность заявителя (семьи) к получателям адресной социальной помощи" 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в соответствии со стандартом государственной услуги "Выдача справки, подтверждающей принадлежность заявителя (семьи) к получателям адресной социальной помощи", утвержденным приказом Министерства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12805) (далее - стандарт) местными исполнительными органами районов области и города Тараз, осуществляющими функции в сфере социальных программ и акимами поселка, села, сельского округа (далее – аким сельского округа).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центр обслуживания населения);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правительства": www.egov.kz (далее – портал);"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бумажная и (или) электронная (полностью автоматизированная).";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предоставления результата оказания государственной услуги: бумажная и (или) электронная.";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приложению 4 к настоящему регламенту."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подтверждающую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подтверждающую принадлежность заявителя (семьи) к получателям адресной социальной помощи" через портал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