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fb92" w14:textId="39df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8 февраля 2016 года № 32. Зарегистрировано Департаментом юстиции Жамбылской области 19 февраля 2016 года № 2945. Утратило силу постановлением акимата Жамбылской области от 1 октября 2019 года № 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01.10.2019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и на основании представления государственного учреждения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- Инспекция) № 6-3-5/23 от 14 января 2016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Жамбылской области в объемах зараженных площадей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Инспекции (по согласованию), акимам районов и коммунальному государственному учреждению "Управление сельского хозяйства акимата Жамбылской области" (далее - Управление) в установленном законодательством порядке принять меры, вытекающие из настоящего постановления.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в установленном законодательством порядке обеспечить: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А. Нуралиева.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"Жамбылская областная территориальная инспекция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государственной инспекции 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агропромышленном комплексе Министерства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Джигитеков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2016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2016 года № 32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очагов заселенности карантинных вредителей в разрезе районов и сельских округов по Жамбылской области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9"/>
        <w:gridCol w:w="1774"/>
        <w:gridCol w:w="1775"/>
        <w:gridCol w:w="5422"/>
      </w:tblGrid>
      <w:tr>
        <w:trPr>
          <w:trHeight w:val="30" w:hRule="atLeast"/>
        </w:trPr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плодожорка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(Grapholita molesta (Busck))</w:t>
            </w:r>
          </w:p>
        </w:tc>
      </w:tr>
      <w:tr>
        <w:trPr>
          <w:trHeight w:val="30" w:hRule="atLeast"/>
        </w:trPr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Калифорнийская щитовка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Quadraspidiotus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perniciosus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Comst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33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3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Непарный шелкопряд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Lymantria dispar L.(asian race)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33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Червец Комстока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Pseudococcus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comstocki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Kuw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Американская белая бабочка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Hyphantria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cunea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Drury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3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