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c462" w14:textId="a74c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23 августа 2016 года № 8-4. Зарегистрировано Департаментом юстиции Алматинской области 21 сентября 2016 года № 3962. Утратило силу решением Коксуского районного маслихата Алматинской области от 03 ноября 2017 года № 22-3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Коксуского района от 15 октября 2014 года № 35-7 "Об утверждении Правил Оказания социальной помощи, установления размеров и определения перечня отдельных категорий нуждающихся граждан по Коксускому району" (зарегистрированного в Реестре государственной регистрации нормативных правовых актов от 17 ноября 2014 года № 2919, опубликованного в районной газете "Нурлы Коксу" от 21 ноября 2014 года № 47 (4722)).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занятости и социальных программ Коксуского района" (по согласованию А. Шаяхметова)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23 августа 2016 года № 8-4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граждан".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к акиму в уполномоченный орган для получения обусловленной денежно      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– соглашение между 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–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– День Победы.</w:t>
      </w:r>
    </w:p>
    <w:bookmarkEnd w:id="4"/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организации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ассистент,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(далее-Приказ).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, и анкету о семейном и материальном положении согласно формам утвержденным Приказом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сведения о составе семьи по форме утвержденной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подтверждающий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Приказам,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копии социальных контрактов в течении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 указанием причины) по форме утверждаемым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социально-значимых заболеваний (алкоголизм, наркомания, туберкулез), постановке на учет в женской консультации до двенадцати недель беременности и наблюдение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форма которого утверждена Приказом, второй – хранится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ребенком-инвалидом первой и второй группы престарелым, нуждающимся в постороннем уходе и помощи,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