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ffd14" w14:textId="54ffd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Коксуского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04 апреля 2016 года № 2-2. Зарегистрировано Департаментом юстиции Алматинской области 06 мая 2016 года № 3813. Утратило силу решением Коксуского районного маслихата Алматинской области от 03 марта 2017 года № 14-9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Коксуского районного маслихата Алматинской области от 03.03.2017 </w:t>
      </w:r>
      <w:r>
        <w:rPr>
          <w:rFonts w:ascii="Times New Roman"/>
          <w:b w:val="false"/>
          <w:i w:val="false"/>
          <w:color w:val="ff0000"/>
          <w:sz w:val="28"/>
        </w:rPr>
        <w:t>№ 14-9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Коксуский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методику оценки деятельности административных государственных служащих корпуса "Б" аппарата Коксуского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аппарата районного маслихата Каблисанова Маман Камановича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руководителя аппарата районного маслихата Каблисанова Маман Камановича.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Коксуского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Тастанов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Коксуского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Досымбеков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Коксуского районного маслихата от 4 апреля 2016 года № 2-2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Коксуского районного маслихата</w:t>
      </w:r>
    </w:p>
    <w:bookmarkEnd w:id="0"/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аппарата Коксуского районного маслихата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аппарата Коксуского районного маслихата (далее -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-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-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специалист аппарата, занимающийся кадровыми вопросами.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Заседание Комиссии по оценке считается правомочным, если на нем присутствовали не менее двух третей ее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специалист аппарата, занимающийся кадровыми вопросами.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приложению 1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 И. 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Индивидуальный план составляется в двух экземплярах. Один экземпляр передается специалисту аппарата, занимающегося кадровыми вопросами. Второй экземпляр находится у руководителя структурного подразделения служащего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Специалист аппарата, занимающийся кадровыми вопросами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аппарата, занимающийся кадровыми вопросами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специалиста аппарата, занимающегося кадровыми вопросами,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приложению 2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специалистом аппарата, занимающегося кадровыми вопросами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приложению 3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-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Перечень лиц (не более трех), указанных в подпунктах 2) и 3) пункта 29 настоящей Методики, определяется специалистом аппарата, занимающегося кадровыми вопросами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Лица, указанные в пункте 29 настоящей Методики, заполняют оценочный лист круговой оценки по форме согласно приложению 4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специалисту аппарата, занимающийся кадровыми вопросами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Специалист аппарата, занимающийся кадровыми вопросами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07200" cy="154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-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-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-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-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Специалист аппарата, занимающийся кадровыми вопросами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аппарата, занимающийся кадровыми вопросами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проект протокола заседания Комиссии по форме согласно приложению 5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специалистом аппарата, занимающегося кадровыми вопросами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Специалист аппарата, занимающийся кадровыми вопросами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специалистом аппарата, занимающегося кадровыми вопросами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Документы, указанные в пункте 39 настоящей Методики, а также подписанный протокол заседания Комиссии хранятся у в специалиста аппарата, занимающегося кадровыми вопросами.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аппарата Коксуского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Индивидуальный план работы 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аппарата Коксуского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2309"/>
        <w:gridCol w:w="1526"/>
        <w:gridCol w:w="1810"/>
        <w:gridCol w:w="2310"/>
        <w:gridCol w:w="1811"/>
        <w:gridCol w:w="1526"/>
        <w:gridCol w:w="385"/>
      </w:tblGrid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поощ-ряемых показа-телях и видах деятель-ности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исполни-тельской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наруше-ния трудовой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поощря-емых показате-лях и видах деятель-ности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исполни-тельской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аппарата Коксуского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 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аппарата Коксуского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Лист круговой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аппарата Коксуского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(вид оценки: квартальная/ 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4111"/>
        <w:gridCol w:w="1649"/>
        <w:gridCol w:w="4111"/>
        <w:gridCol w:w="780"/>
      </w:tblGrid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Член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